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3761C7" w:rsidR="00E06BB0" w:rsidP="2B209114" w:rsidRDefault="00721CA7" w14:paraId="7698DD41" w14:textId="77777777" w14:noSpellErr="1">
      <w:pPr>
        <w:pStyle w:val="Titelcover"/>
        <w:rPr>
          <w:rFonts w:ascii="FlandersArtSans-Medium" w:hAnsi="FlandersArtSans-Medium"/>
        </w:rPr>
      </w:pPr>
      <w:r w:rsidRPr="2B209114" w:rsidR="2B209114">
        <w:rPr>
          <w:rFonts w:ascii="FlandersArtSans-Medium" w:hAnsi="FlandersArtSans-Medium"/>
        </w:rPr>
        <w:t>Titel van het document</w:t>
      </w:r>
    </w:p>
    <w:p w:rsidRPr="003761C7" w:rsidR="00FE7B9E" w:rsidP="2B209114" w:rsidRDefault="00721CA7" w14:paraId="7698DD42" w14:textId="77777777" w14:noSpellErr="1">
      <w:pPr>
        <w:pStyle w:val="Ondertitelcover"/>
        <w:spacing w:after="400"/>
        <w:jc w:val="right"/>
        <w:rPr>
          <w:rFonts w:ascii="FlandersArtSans-Light" w:hAnsi="FlandersArtSans-Light"/>
        </w:rPr>
      </w:pPr>
      <w:r w:rsidRPr="2B209114" w:rsidR="2B209114">
        <w:rPr>
          <w:rFonts w:ascii="FlandersArtSans-Light" w:hAnsi="FlandersArtSans-Light"/>
        </w:rPr>
        <w:t>Ondertitel van het document</w:t>
      </w:r>
    </w:p>
    <w:p w:rsidR="001325D7" w:rsidP="2B209114" w:rsidRDefault="00592EAE" w14:paraId="7698DD43" w14:textId="77777777" w14:noSpellErr="1">
      <w:pPr>
        <w:pStyle w:val="Ondertitelcover"/>
        <w:spacing w:after="400"/>
        <w:jc w:val="right"/>
        <w:rPr>
          <w:rFonts w:ascii="FlandersArtSans-Light" w:hAnsi="FlandersArtSans-Light"/>
          <w:sz w:val="40"/>
          <w:szCs w:val="40"/>
        </w:rPr>
      </w:pPr>
      <w:r w:rsidRPr="2B209114" w:rsidR="2B209114">
        <w:rPr>
          <w:rFonts w:ascii="FlandersArtSans-Light" w:hAnsi="FlandersArtSans-Light"/>
          <w:sz w:val="40"/>
          <w:szCs w:val="40"/>
        </w:rPr>
        <w:t>Naam auteur(s)</w:t>
      </w:r>
      <w:r w:rsidRPr="2B209114">
        <w:rPr>
          <w:rFonts w:ascii="FlandersArtSans-Light" w:hAnsi="FlandersArtSans-Light"/>
          <w:sz w:val="40"/>
          <w:szCs w:val="40"/>
        </w:rPr>
        <w:br w:type="page"/>
      </w: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90"/>
        <w:gridCol w:w="4536"/>
      </w:tblGrid>
      <w:tr w:rsidRPr="00837208" w:rsidR="001325D7" w:rsidTr="2B209114" w14:paraId="7698DD45" w14:textId="77777777">
        <w:trPr>
          <w:jc w:val="center"/>
        </w:trPr>
        <w:tc>
          <w:tcPr>
            <w:tcW w:w="9026" w:type="dxa"/>
            <w:gridSpan w:val="2"/>
            <w:tcMar/>
          </w:tcPr>
          <w:p w:rsidRPr="00313E52" w:rsidR="001325D7" w:rsidP="0032379D" w:rsidRDefault="001325D7" w14:paraId="7698DD44" w14:textId="77777777">
            <w:pPr>
              <w:spacing w:line="240" w:lineRule="auto"/>
              <w:contextualSpacing w:val="0"/>
              <w:jc w:val="center"/>
              <w:rPr>
                <w:rFonts w:ascii="FlandersArtSans-Light" w:hAnsi="FlandersArtSans-Light" w:cs="Arial"/>
                <w:noProof/>
                <w:sz w:val="32"/>
                <w:szCs w:val="36"/>
              </w:rPr>
            </w:pPr>
            <w:r w:rsidRPr="00313E52">
              <w:rPr>
                <w:rFonts w:ascii="FlandersArtSans-Light" w:hAnsi="FlandersArtSans-Light" w:cs="Arial"/>
                <w:noProof/>
                <w:sz w:val="32"/>
                <w:szCs w:val="36"/>
              </w:rPr>
              <w:lastRenderedPageBreak/>
              <w:t>Het Steunpunt Bestuurlijke Vernieuwing is een consortium van:</w:t>
            </w:r>
          </w:p>
        </w:tc>
      </w:tr>
      <w:tr w:rsidRPr="00837208" w:rsidR="001325D7" w:rsidTr="2B209114" w14:paraId="7698DD48" w14:textId="77777777">
        <w:trPr>
          <w:trHeight w:val="1080"/>
          <w:jc w:val="center"/>
        </w:trPr>
        <w:tc>
          <w:tcPr>
            <w:tcW w:w="4490" w:type="dxa"/>
            <w:tcMar/>
            <w:vAlign w:val="bottom"/>
          </w:tcPr>
          <w:p w:rsidRPr="00313E52" w:rsidR="001325D7" w:rsidP="0032379D" w:rsidRDefault="000D5345" w14:paraId="7698DD46" w14:textId="4801110F">
            <w:pPr>
              <w:spacing w:line="240" w:lineRule="auto"/>
              <w:contextualSpacing w:val="0"/>
              <w:jc w:val="center"/>
              <w:rPr>
                <w:rFonts w:ascii="FlandersArtSans-Light" w:hAnsi="FlandersArtSans-Light" w:cs="Arial"/>
                <w:smallCaps/>
                <w:noProof/>
                <w:sz w:val="36"/>
                <w:szCs w:val="36"/>
              </w:rPr>
            </w:pPr>
            <w:r>
              <w:rPr>
                <w:rFonts w:ascii="FlandersArtSans-Light" w:hAnsi="FlandersArtSans-Light" w:eastAsia="Times New Roman" w:cs="Arial"/>
                <w:smallCaps/>
                <w:noProof/>
                <w:color w:val="auto"/>
                <w:sz w:val="36"/>
                <w:szCs w:val="36"/>
                <w:lang w:eastAsia="nl-BE"/>
              </w:rPr>
              <w:drawing>
                <wp:anchor distT="0" distB="0" distL="114300" distR="114300" simplePos="0" relativeHeight="251664384" behindDoc="0" locked="0" layoutInCell="1" allowOverlap="1" wp14:anchorId="2D649CF0" wp14:editId="73C98CE3">
                  <wp:simplePos x="0" y="0"/>
                  <wp:positionH relativeFrom="column">
                    <wp:posOffset>564515</wp:posOffset>
                  </wp:positionH>
                  <wp:positionV relativeFrom="paragraph">
                    <wp:posOffset>128905</wp:posOffset>
                  </wp:positionV>
                  <wp:extent cx="1590040" cy="605155"/>
                  <wp:effectExtent l="0" t="0" r="0" b="444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O_LOGO_blauw.PNG"/>
                          <pic:cNvPicPr/>
                        </pic:nvPicPr>
                        <pic:blipFill>
                          <a:blip r:embed="rId13">
                            <a:extLst>
                              <a:ext uri="{28A0092B-C50C-407E-A947-70E740481C1C}">
                                <a14:useLocalDpi xmlns:a14="http://schemas.microsoft.com/office/drawing/2010/main" val="0"/>
                              </a:ext>
                            </a:extLst>
                          </a:blip>
                          <a:stretch>
                            <a:fillRect/>
                          </a:stretch>
                        </pic:blipFill>
                        <pic:spPr>
                          <a:xfrm>
                            <a:off x="0" y="0"/>
                            <a:ext cx="1590040" cy="605155"/>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tcMar/>
            <w:vAlign w:val="bottom"/>
          </w:tcPr>
          <w:p w:rsidRPr="00313E52" w:rsidR="001325D7" w:rsidP="0032379D" w:rsidRDefault="001325D7" w14:paraId="7698DD47" w14:textId="77777777">
            <w:pPr>
              <w:spacing w:line="240" w:lineRule="auto"/>
              <w:contextualSpacing w:val="0"/>
              <w:jc w:val="center"/>
              <w:rPr>
                <w:rFonts w:ascii="FlandersArtSans-Light" w:hAnsi="FlandersArtSans-Light" w:cs="Arial"/>
                <w:smallCaps/>
                <w:noProof/>
                <w:sz w:val="36"/>
                <w:szCs w:val="36"/>
              </w:rPr>
            </w:pPr>
            <w:r w:rsidRPr="00313E52">
              <w:rPr>
                <w:rFonts w:ascii="FlandersArtSans-Light" w:hAnsi="FlandersArtSans-Light" w:cs="Arial"/>
                <w:smallCaps/>
                <w:noProof/>
                <w:sz w:val="36"/>
                <w:szCs w:val="36"/>
                <w:lang w:eastAsia="nl-BE"/>
              </w:rPr>
              <w:drawing>
                <wp:anchor distT="0" distB="0" distL="114300" distR="114300" simplePos="0" relativeHeight="251661312" behindDoc="1" locked="0" layoutInCell="1" allowOverlap="1" wp14:anchorId="7698DDC9" wp14:editId="7698DDCA">
                  <wp:simplePos x="0" y="0"/>
                  <wp:positionH relativeFrom="column">
                    <wp:posOffset>537803</wp:posOffset>
                  </wp:positionH>
                  <wp:positionV relativeFrom="paragraph">
                    <wp:posOffset>220317</wp:posOffset>
                  </wp:positionV>
                  <wp:extent cx="1668559" cy="464789"/>
                  <wp:effectExtent l="0" t="0" r="0" b="0"/>
                  <wp:wrapTight wrapText="bothSides">
                    <wp:wrapPolygon edited="0">
                      <wp:start x="0" y="0"/>
                      <wp:lineTo x="0" y="20389"/>
                      <wp:lineTo x="21214" y="20389"/>
                      <wp:lineTo x="2121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_NED_CMYK_U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8559" cy="464789"/>
                          </a:xfrm>
                          <a:prstGeom prst="rect">
                            <a:avLst/>
                          </a:prstGeom>
                        </pic:spPr>
                      </pic:pic>
                    </a:graphicData>
                  </a:graphic>
                  <wp14:sizeRelH relativeFrom="page">
                    <wp14:pctWidth>0</wp14:pctWidth>
                  </wp14:sizeRelH>
                  <wp14:sizeRelV relativeFrom="page">
                    <wp14:pctHeight>0</wp14:pctHeight>
                  </wp14:sizeRelV>
                </wp:anchor>
              </w:drawing>
            </w:r>
          </w:p>
        </w:tc>
      </w:tr>
      <w:tr w:rsidRPr="00837208" w:rsidR="001325D7" w:rsidTr="2B209114" w14:paraId="7698DD5E" w14:textId="77777777">
        <w:trPr>
          <w:trHeight w:val="2923"/>
          <w:jc w:val="center"/>
        </w:trPr>
        <w:tc>
          <w:tcPr>
            <w:tcW w:w="4490" w:type="dxa"/>
            <w:tcMar/>
          </w:tcPr>
          <w:p w:rsidRPr="00313E52" w:rsidR="001325D7" w:rsidP="0032379D" w:rsidRDefault="001325D7" w14:paraId="7698DD49" w14:textId="77777777">
            <w:pPr>
              <w:spacing w:line="240" w:lineRule="auto"/>
              <w:contextualSpacing w:val="0"/>
              <w:jc w:val="center"/>
              <w:rPr>
                <w:rFonts w:ascii="FlandersArtSans-Light" w:hAnsi="FlandersArtSans-Light" w:cs="Arial"/>
                <w:sz w:val="18"/>
                <w:szCs w:val="36"/>
              </w:rPr>
            </w:pPr>
          </w:p>
          <w:p w:rsidRPr="00313E52" w:rsidR="001325D7" w:rsidP="2B209114" w:rsidRDefault="001325D7" w14:paraId="7698DD4A" w14:textId="77777777" w14:noSpellErr="1">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Parkstraat 45 bus 3609</w:t>
            </w:r>
          </w:p>
          <w:p w:rsidRPr="00313E52" w:rsidR="001325D7" w:rsidP="2B209114" w:rsidRDefault="001325D7" w14:paraId="7698DD4B" w14:textId="77777777" w14:noSpellErr="1">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B-3000 Leuven</w:t>
            </w:r>
          </w:p>
          <w:p w:rsidRPr="00313E52" w:rsidR="001325D7" w:rsidP="2B209114" w:rsidRDefault="001325D7" w14:paraId="7698DD4C" w14:textId="77777777" w14:noSpellErr="1">
            <w:pPr>
              <w:pStyle w:val="Pa4"/>
              <w:spacing w:line="240" w:lineRule="auto"/>
              <w:jc w:val="center"/>
              <w:rPr>
                <w:rFonts w:ascii="FlandersArtSans-Light" w:hAnsi="FlandersArtSans-Light" w:cs="Frutiger 45 Light"/>
                <w:color w:val="221E1F"/>
                <w:sz w:val="18"/>
                <w:szCs w:val="18"/>
              </w:rPr>
            </w:pPr>
            <w:r w:rsidRPr="2B209114" w:rsidR="2B209114">
              <w:rPr>
                <w:rStyle w:val="A5"/>
                <w:rFonts w:ascii="FlandersArtSans-Light" w:hAnsi="FlandersArtSans-Light"/>
                <w:sz w:val="18"/>
                <w:szCs w:val="18"/>
              </w:rPr>
              <w:t>Tel: 0032 16 32 32 70</w:t>
            </w:r>
          </w:p>
          <w:p w:rsidRPr="00313E52" w:rsidR="001325D7" w:rsidP="0032379D" w:rsidRDefault="001325D7" w14:paraId="7698DD4D" w14:textId="77777777">
            <w:pPr>
              <w:spacing w:line="240" w:lineRule="auto"/>
              <w:contextualSpacing w:val="0"/>
              <w:jc w:val="center"/>
              <w:rPr>
                <w:rFonts w:ascii="FlandersArtSans-Light" w:hAnsi="FlandersArtSans-Light" w:cs="Arial"/>
                <w:sz w:val="18"/>
                <w:szCs w:val="36"/>
              </w:rPr>
            </w:pPr>
          </w:p>
          <w:p w:rsidRPr="00313E52" w:rsidR="001325D7" w:rsidP="2B209114" w:rsidRDefault="001325D7" w14:paraId="7698DD4E" w14:textId="77777777">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 xml:space="preserve">Prof. dr. Geert </w:t>
            </w:r>
            <w:proofErr w:type="spellStart"/>
            <w:r w:rsidRPr="2B209114" w:rsidR="2B209114">
              <w:rPr>
                <w:rFonts w:ascii="FlandersArtSans-Light" w:hAnsi="FlandersArtSans-Light" w:cs="Arial"/>
                <w:sz w:val="18"/>
                <w:szCs w:val="18"/>
              </w:rPr>
              <w:t>Bouckaert</w:t>
            </w:r>
            <w:proofErr w:type="spellEnd"/>
          </w:p>
          <w:p w:rsidRPr="00313E52" w:rsidR="001325D7" w:rsidP="2B209114" w:rsidRDefault="001325D7" w14:paraId="7698DD4F" w14:textId="77777777" w14:noSpellErr="1">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Promotor-coördinator</w:t>
            </w:r>
          </w:p>
          <w:p w:rsidRPr="00313E52" w:rsidR="001325D7" w:rsidP="0032379D" w:rsidRDefault="002E2FA4" w14:paraId="7698DD50" w14:textId="77777777">
            <w:pPr>
              <w:spacing w:line="240" w:lineRule="auto"/>
              <w:contextualSpacing w:val="0"/>
              <w:jc w:val="center"/>
              <w:rPr>
                <w:rFonts w:ascii="FlandersArtSans-Light" w:hAnsi="FlandersArtSans-Light" w:cs="Arial"/>
                <w:sz w:val="18"/>
                <w:szCs w:val="36"/>
              </w:rPr>
            </w:pPr>
            <w:hyperlink w:history="1" r:id="rId15">
              <w:r w:rsidRPr="00313E52" w:rsidR="001325D7">
                <w:rPr>
                  <w:rFonts w:ascii="FlandersArtSans-Light" w:hAnsi="FlandersArtSans-Light" w:cs="Arial"/>
                  <w:sz w:val="18"/>
                </w:rPr>
                <w:t>geert.bouckaert@kuleuven.be</w:t>
              </w:r>
            </w:hyperlink>
          </w:p>
          <w:p w:rsidRPr="00313E52" w:rsidR="001325D7" w:rsidP="0032379D" w:rsidRDefault="001325D7" w14:paraId="7698DD51" w14:textId="77777777">
            <w:pPr>
              <w:spacing w:line="240" w:lineRule="auto"/>
              <w:contextualSpacing w:val="0"/>
              <w:jc w:val="center"/>
              <w:rPr>
                <w:rFonts w:ascii="FlandersArtSans-Light" w:hAnsi="FlandersArtSans-Light" w:cs="Arial"/>
                <w:sz w:val="18"/>
                <w:szCs w:val="36"/>
              </w:rPr>
            </w:pPr>
          </w:p>
          <w:p w:rsidRPr="00313E52" w:rsidR="001325D7" w:rsidP="2B209114" w:rsidRDefault="001325D7" w14:paraId="7698DD52" w14:textId="77777777">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 xml:space="preserve">Prof. dr. Annie </w:t>
            </w:r>
            <w:proofErr w:type="spellStart"/>
            <w:r w:rsidRPr="2B209114" w:rsidR="2B209114">
              <w:rPr>
                <w:rFonts w:ascii="FlandersArtSans-Light" w:hAnsi="FlandersArtSans-Light" w:cs="Arial"/>
                <w:sz w:val="18"/>
                <w:szCs w:val="18"/>
              </w:rPr>
              <w:t>Hondeghem</w:t>
            </w:r>
            <w:proofErr w:type="spellEnd"/>
          </w:p>
          <w:p w:rsidRPr="00313E52" w:rsidR="001325D7" w:rsidP="2B209114" w:rsidRDefault="001325D7" w14:paraId="7698DD53" w14:textId="77777777" w14:noSpellErr="1">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Verantwoordelijke KU Leuven</w:t>
            </w:r>
          </w:p>
          <w:p w:rsidRPr="00313E52" w:rsidR="001325D7" w:rsidP="0032379D" w:rsidRDefault="002E2FA4" w14:paraId="7698DD54" w14:textId="77777777">
            <w:pPr>
              <w:spacing w:line="240" w:lineRule="auto"/>
              <w:contextualSpacing w:val="0"/>
              <w:jc w:val="center"/>
              <w:rPr>
                <w:rFonts w:ascii="FlandersArtSans-Light" w:hAnsi="FlandersArtSans-Light" w:cs="Arial"/>
                <w:sz w:val="18"/>
                <w:szCs w:val="36"/>
              </w:rPr>
            </w:pPr>
            <w:hyperlink w:history="1" r:id="rId16">
              <w:r w:rsidRPr="00313E52" w:rsidR="001325D7">
                <w:rPr>
                  <w:rFonts w:ascii="FlandersArtSans-Light" w:hAnsi="FlandersArtSans-Light" w:cs="Arial"/>
                  <w:sz w:val="18"/>
                </w:rPr>
                <w:t>annie.hondeghem@kuleuven.be</w:t>
              </w:r>
            </w:hyperlink>
          </w:p>
          <w:p w:rsidRPr="00313E52" w:rsidR="001325D7" w:rsidP="0032379D" w:rsidRDefault="001325D7" w14:paraId="7698DD55" w14:textId="77777777">
            <w:pPr>
              <w:spacing w:line="240" w:lineRule="auto"/>
              <w:contextualSpacing w:val="0"/>
              <w:jc w:val="center"/>
              <w:rPr>
                <w:rFonts w:ascii="FlandersArtSans-Light" w:hAnsi="FlandersArtSans-Light" w:cs="Arial"/>
                <w:szCs w:val="36"/>
              </w:rPr>
            </w:pPr>
          </w:p>
        </w:tc>
        <w:tc>
          <w:tcPr>
            <w:tcW w:w="4536" w:type="dxa"/>
            <w:tcMar/>
          </w:tcPr>
          <w:p w:rsidRPr="00313E52" w:rsidR="001325D7" w:rsidP="0032379D" w:rsidRDefault="001325D7" w14:paraId="7698DD56" w14:textId="77777777">
            <w:pPr>
              <w:spacing w:line="240" w:lineRule="auto"/>
              <w:contextualSpacing w:val="0"/>
              <w:jc w:val="center"/>
              <w:rPr>
                <w:rFonts w:ascii="FlandersArtSans-Light" w:hAnsi="FlandersArtSans-Light" w:cs="Arial"/>
                <w:sz w:val="18"/>
                <w:szCs w:val="36"/>
              </w:rPr>
            </w:pPr>
          </w:p>
          <w:p w:rsidRPr="00313E52" w:rsidR="001325D7" w:rsidP="2B209114" w:rsidRDefault="001325D7" w14:paraId="7698DD57" w14:textId="77777777" w14:noSpellErr="1">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Sint-Jacobstraat 2</w:t>
            </w:r>
          </w:p>
          <w:p w:rsidRPr="00313E52" w:rsidR="001325D7" w:rsidP="2B209114" w:rsidRDefault="001325D7" w14:paraId="7698DD58" w14:textId="77777777" w14:noSpellErr="1">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B-2000 Antwerpen</w:t>
            </w:r>
          </w:p>
          <w:p w:rsidRPr="00313E52" w:rsidR="001325D7" w:rsidP="2B209114" w:rsidRDefault="001325D7" w14:paraId="7698DD59" w14:textId="77777777" w14:noSpellErr="1">
            <w:pPr>
              <w:pStyle w:val="Pa4"/>
              <w:spacing w:line="240" w:lineRule="auto"/>
              <w:jc w:val="center"/>
              <w:rPr>
                <w:rFonts w:ascii="FlandersArtSans-Light" w:hAnsi="FlandersArtSans-Light" w:cs="Frutiger 45 Light"/>
                <w:color w:val="221E1F"/>
                <w:sz w:val="18"/>
                <w:szCs w:val="18"/>
              </w:rPr>
            </w:pPr>
            <w:r w:rsidRPr="2B209114" w:rsidR="2B209114">
              <w:rPr>
                <w:rStyle w:val="A5"/>
                <w:rFonts w:ascii="FlandersArtSans-Light" w:hAnsi="FlandersArtSans-Light"/>
                <w:sz w:val="18"/>
                <w:szCs w:val="18"/>
              </w:rPr>
              <w:t>Tel: 0032 3 265 53 87</w:t>
            </w:r>
          </w:p>
          <w:p w:rsidRPr="00313E52" w:rsidR="001325D7" w:rsidP="0032379D" w:rsidRDefault="001325D7" w14:paraId="7698DD5A" w14:textId="77777777">
            <w:pPr>
              <w:spacing w:line="240" w:lineRule="auto"/>
              <w:contextualSpacing w:val="0"/>
              <w:jc w:val="center"/>
              <w:rPr>
                <w:rFonts w:ascii="FlandersArtSans-Light" w:hAnsi="FlandersArtSans-Light" w:cs="Arial"/>
                <w:sz w:val="18"/>
                <w:szCs w:val="36"/>
              </w:rPr>
            </w:pPr>
          </w:p>
          <w:p w:rsidRPr="00313E52" w:rsidR="001325D7" w:rsidP="2B209114" w:rsidRDefault="001325D7" w14:paraId="7698DD5B" w14:textId="77777777" w14:noSpellErr="1">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Prof. dr. Wouter Van Dooren</w:t>
            </w:r>
          </w:p>
          <w:p w:rsidRPr="00313E52" w:rsidR="001325D7" w:rsidP="2B209114" w:rsidRDefault="001325D7" w14:paraId="7698DD5C" w14:textId="77777777">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 xml:space="preserve">Verantwoordelijke </w:t>
            </w:r>
            <w:proofErr w:type="spellStart"/>
            <w:r w:rsidRPr="2B209114" w:rsidR="2B209114">
              <w:rPr>
                <w:rFonts w:ascii="FlandersArtSans-Light" w:hAnsi="FlandersArtSans-Light" w:cs="Arial"/>
                <w:sz w:val="18"/>
                <w:szCs w:val="18"/>
              </w:rPr>
              <w:t>UAntwerpen</w:t>
            </w:r>
            <w:proofErr w:type="spellEnd"/>
          </w:p>
          <w:p w:rsidRPr="00313E52" w:rsidR="001325D7" w:rsidP="2B209114" w:rsidRDefault="001325D7" w14:paraId="7698DD5D" w14:textId="77777777" w14:noSpellErr="1">
            <w:pPr>
              <w:spacing w:line="240" w:lineRule="auto"/>
              <w:contextualSpacing w:val="0"/>
              <w:jc w:val="center"/>
              <w:rPr>
                <w:rFonts w:ascii="FlandersArtSans-Light" w:hAnsi="FlandersArtSans-Light" w:cs="Arial"/>
              </w:rPr>
            </w:pPr>
            <w:r w:rsidRPr="2B209114" w:rsidR="2B209114">
              <w:rPr>
                <w:rFonts w:ascii="FlandersArtSans-Light" w:hAnsi="FlandersArtSans-Light" w:cs="Arial"/>
                <w:sz w:val="18"/>
                <w:szCs w:val="18"/>
              </w:rPr>
              <w:t>wouter.vandooren@uantwerpen.be</w:t>
            </w:r>
          </w:p>
        </w:tc>
      </w:tr>
      <w:tr w:rsidRPr="00837208" w:rsidR="001325D7" w:rsidTr="2B209114" w14:paraId="7698DD61" w14:textId="77777777">
        <w:trPr>
          <w:jc w:val="center"/>
        </w:trPr>
        <w:tc>
          <w:tcPr>
            <w:tcW w:w="4490" w:type="dxa"/>
            <w:tcMar/>
            <w:vAlign w:val="bottom"/>
          </w:tcPr>
          <w:p w:rsidRPr="00313E52" w:rsidR="001325D7" w:rsidP="0032379D" w:rsidRDefault="001325D7" w14:paraId="7698DD5F" w14:textId="77777777">
            <w:pPr>
              <w:spacing w:line="240" w:lineRule="auto"/>
              <w:contextualSpacing w:val="0"/>
              <w:jc w:val="center"/>
              <w:rPr>
                <w:rFonts w:ascii="FlandersArtSans-Light" w:hAnsi="FlandersArtSans-Light" w:cs="Arial"/>
                <w:smallCaps/>
                <w:sz w:val="36"/>
                <w:szCs w:val="36"/>
              </w:rPr>
            </w:pPr>
            <w:r w:rsidRPr="00313E52">
              <w:rPr>
                <w:rFonts w:ascii="FlandersArtSans-Light" w:hAnsi="FlandersArtSans-Light" w:cs="Arial"/>
                <w:smallCaps/>
                <w:noProof/>
                <w:sz w:val="36"/>
                <w:szCs w:val="36"/>
                <w:lang w:eastAsia="nl-BE"/>
              </w:rPr>
              <w:drawing>
                <wp:inline distT="0" distB="0" distL="0" distR="0" wp14:anchorId="7698DDCB" wp14:editId="7698DDCC">
                  <wp:extent cx="1037665" cy="7924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Gent Logo.png"/>
                          <pic:cNvPicPr/>
                        </pic:nvPicPr>
                        <pic:blipFill>
                          <a:blip r:embed="rId17">
                            <a:extLst>
                              <a:ext uri="{28A0092B-C50C-407E-A947-70E740481C1C}">
                                <a14:useLocalDpi xmlns:a14="http://schemas.microsoft.com/office/drawing/2010/main" val="0"/>
                              </a:ext>
                            </a:extLst>
                          </a:blip>
                          <a:stretch>
                            <a:fillRect/>
                          </a:stretch>
                        </pic:blipFill>
                        <pic:spPr>
                          <a:xfrm>
                            <a:off x="0" y="0"/>
                            <a:ext cx="1048800" cy="800984"/>
                          </a:xfrm>
                          <a:prstGeom prst="rect">
                            <a:avLst/>
                          </a:prstGeom>
                        </pic:spPr>
                      </pic:pic>
                    </a:graphicData>
                  </a:graphic>
                </wp:inline>
              </w:drawing>
            </w:r>
          </w:p>
        </w:tc>
        <w:tc>
          <w:tcPr>
            <w:tcW w:w="4536" w:type="dxa"/>
            <w:tcMar/>
          </w:tcPr>
          <w:p w:rsidRPr="00313E52" w:rsidR="001325D7" w:rsidP="0032379D" w:rsidRDefault="000D5345" w14:paraId="7698DD60" w14:textId="329AC77D">
            <w:pPr>
              <w:tabs>
                <w:tab w:val="center" w:pos="2160"/>
                <w:tab w:val="left" w:pos="2554"/>
              </w:tabs>
              <w:spacing w:line="240" w:lineRule="auto"/>
              <w:contextualSpacing w:val="0"/>
              <w:rPr>
                <w:rFonts w:ascii="FlandersArtSans-Light" w:hAnsi="FlandersArtSans-Light" w:cs="Arial"/>
                <w:smallCaps/>
                <w:sz w:val="36"/>
                <w:szCs w:val="36"/>
              </w:rPr>
            </w:pPr>
            <w:r>
              <w:rPr>
                <w:rFonts w:ascii="FlandersArtSans-Light" w:hAnsi="FlandersArtSans-Light" w:cs="Arial"/>
                <w:smallCaps/>
                <w:noProof/>
                <w:sz w:val="36"/>
                <w:szCs w:val="36"/>
                <w:lang w:eastAsia="nl-BE"/>
              </w:rPr>
              <w:drawing>
                <wp:anchor distT="0" distB="0" distL="114300" distR="114300" simplePos="0" relativeHeight="251665408" behindDoc="0" locked="0" layoutInCell="1" allowOverlap="1" wp14:anchorId="160B486B" wp14:editId="42732B77">
                  <wp:simplePos x="0" y="0"/>
                  <wp:positionH relativeFrom="column">
                    <wp:posOffset>496570</wp:posOffset>
                  </wp:positionH>
                  <wp:positionV relativeFrom="paragraph">
                    <wp:posOffset>326321</wp:posOffset>
                  </wp:positionV>
                  <wp:extent cx="1751234" cy="450902"/>
                  <wp:effectExtent l="0" t="0" r="1905" b="635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1234" cy="450902"/>
                          </a:xfrm>
                          <a:prstGeom prst="rect">
                            <a:avLst/>
                          </a:prstGeom>
                          <a:noFill/>
                        </pic:spPr>
                      </pic:pic>
                    </a:graphicData>
                  </a:graphic>
                  <wp14:sizeRelH relativeFrom="margin">
                    <wp14:pctWidth>0</wp14:pctWidth>
                  </wp14:sizeRelH>
                  <wp14:sizeRelV relativeFrom="margin">
                    <wp14:pctHeight>0</wp14:pctHeight>
                  </wp14:sizeRelV>
                </wp:anchor>
              </w:drawing>
            </w:r>
          </w:p>
        </w:tc>
      </w:tr>
      <w:tr w:rsidRPr="00837208" w:rsidR="001325D7" w:rsidTr="2B209114" w14:paraId="7698DD73" w14:textId="77777777">
        <w:trPr>
          <w:jc w:val="center"/>
        </w:trPr>
        <w:tc>
          <w:tcPr>
            <w:tcW w:w="4490" w:type="dxa"/>
            <w:tcMar/>
          </w:tcPr>
          <w:p w:rsidRPr="00313E52" w:rsidR="001325D7" w:rsidP="0032379D" w:rsidRDefault="001325D7" w14:paraId="7698DD62" w14:textId="77777777">
            <w:pPr>
              <w:spacing w:line="240" w:lineRule="auto"/>
              <w:contextualSpacing w:val="0"/>
              <w:jc w:val="center"/>
              <w:rPr>
                <w:rFonts w:ascii="FlandersArtSans-Light" w:hAnsi="FlandersArtSans-Light" w:cs="Arial"/>
                <w:sz w:val="18"/>
                <w:szCs w:val="36"/>
              </w:rPr>
            </w:pPr>
          </w:p>
          <w:p w:rsidRPr="00313E52" w:rsidR="001325D7" w:rsidP="2B209114" w:rsidRDefault="001325D7" w14:paraId="7698DD63" w14:textId="77777777" w14:noSpellErr="1">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Campus Mercator G</w:t>
            </w:r>
          </w:p>
          <w:p w:rsidRPr="00313E52" w:rsidR="001325D7" w:rsidP="2B209114" w:rsidRDefault="001325D7" w14:paraId="7698DD64" w14:textId="77777777">
            <w:pPr>
              <w:spacing w:line="240" w:lineRule="auto"/>
              <w:contextualSpacing w:val="0"/>
              <w:jc w:val="center"/>
              <w:rPr>
                <w:rFonts w:ascii="FlandersArtSans-Light" w:hAnsi="FlandersArtSans-Light" w:cs="Arial"/>
                <w:sz w:val="18"/>
                <w:szCs w:val="18"/>
              </w:rPr>
            </w:pPr>
            <w:proofErr w:type="spellStart"/>
            <w:r w:rsidRPr="2B209114" w:rsidR="2B209114">
              <w:rPr>
                <w:rFonts w:ascii="FlandersArtSans-Light" w:hAnsi="FlandersArtSans-Light" w:cs="Arial"/>
                <w:sz w:val="18"/>
                <w:szCs w:val="18"/>
              </w:rPr>
              <w:t>Henleykaai</w:t>
            </w:r>
            <w:proofErr w:type="spellEnd"/>
            <w:r w:rsidRPr="2B209114" w:rsidR="2B209114">
              <w:rPr>
                <w:rFonts w:ascii="FlandersArtSans-Light" w:hAnsi="FlandersArtSans-Light" w:cs="Arial"/>
                <w:sz w:val="18"/>
                <w:szCs w:val="18"/>
              </w:rPr>
              <w:t xml:space="preserve"> 84</w:t>
            </w:r>
          </w:p>
          <w:p w:rsidRPr="00313E52" w:rsidR="001325D7" w:rsidP="2B209114" w:rsidRDefault="001325D7" w14:paraId="7698DD65" w14:textId="77777777" w14:noSpellErr="1">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B-9000 Gent</w:t>
            </w:r>
          </w:p>
          <w:p w:rsidRPr="00313E52" w:rsidR="001325D7" w:rsidP="2B209114" w:rsidRDefault="001325D7" w14:paraId="7698DD66" w14:textId="77777777" w14:noSpellErr="1">
            <w:pPr>
              <w:pStyle w:val="Pa4"/>
              <w:spacing w:line="240" w:lineRule="auto"/>
              <w:jc w:val="center"/>
              <w:rPr>
                <w:rFonts w:ascii="FlandersArtSans-Light" w:hAnsi="FlandersArtSans-Light" w:cs="Frutiger 45 Light"/>
                <w:sz w:val="18"/>
                <w:szCs w:val="18"/>
              </w:rPr>
            </w:pPr>
            <w:r w:rsidRPr="2B209114" w:rsidR="2B209114">
              <w:rPr>
                <w:rStyle w:val="A5"/>
                <w:rFonts w:ascii="FlandersArtSans-Light" w:hAnsi="FlandersArtSans-Light"/>
                <w:color w:val="auto"/>
                <w:sz w:val="18"/>
                <w:szCs w:val="18"/>
              </w:rPr>
              <w:t xml:space="preserve">Tel: </w:t>
            </w:r>
            <w:r w:rsidRPr="2B209114" w:rsidR="2B209114">
              <w:rPr>
                <w:rFonts w:ascii="FlandersArtSans-Light" w:hAnsi="FlandersArtSans-Light" w:cs="Arial"/>
                <w:sz w:val="18"/>
                <w:szCs w:val="18"/>
              </w:rPr>
              <w:t>0032 9 243 29 04</w:t>
            </w:r>
          </w:p>
          <w:p w:rsidRPr="00313E52" w:rsidR="001325D7" w:rsidP="0032379D" w:rsidRDefault="001325D7" w14:paraId="7698DD67" w14:textId="77777777">
            <w:pPr>
              <w:spacing w:line="240" w:lineRule="auto"/>
              <w:contextualSpacing w:val="0"/>
              <w:jc w:val="center"/>
              <w:rPr>
                <w:rFonts w:ascii="FlandersArtSans-Light" w:hAnsi="FlandersArtSans-Light" w:cs="Arial"/>
                <w:sz w:val="18"/>
                <w:szCs w:val="36"/>
              </w:rPr>
            </w:pPr>
          </w:p>
          <w:p w:rsidRPr="00313E52" w:rsidR="001325D7" w:rsidP="2B209114" w:rsidRDefault="001325D7" w14:paraId="7698DD68" w14:textId="77777777">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 xml:space="preserve">Prof. dr. Joris </w:t>
            </w:r>
            <w:proofErr w:type="spellStart"/>
            <w:r w:rsidRPr="2B209114" w:rsidR="2B209114">
              <w:rPr>
                <w:rFonts w:ascii="FlandersArtSans-Light" w:hAnsi="FlandersArtSans-Light" w:cs="Arial"/>
                <w:sz w:val="18"/>
                <w:szCs w:val="18"/>
              </w:rPr>
              <w:t>Voets</w:t>
            </w:r>
            <w:proofErr w:type="spellEnd"/>
          </w:p>
          <w:p w:rsidRPr="00313E52" w:rsidR="001325D7" w:rsidP="2B209114" w:rsidRDefault="001325D7" w14:paraId="7698DD69" w14:textId="77777777">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 xml:space="preserve">Verantwoordelijke </w:t>
            </w:r>
            <w:proofErr w:type="spellStart"/>
            <w:r w:rsidRPr="2B209114" w:rsidR="2B209114">
              <w:rPr>
                <w:rFonts w:ascii="FlandersArtSans-Light" w:hAnsi="FlandersArtSans-Light" w:cs="Arial"/>
                <w:sz w:val="18"/>
                <w:szCs w:val="18"/>
              </w:rPr>
              <w:t>UGent</w:t>
            </w:r>
            <w:proofErr w:type="spellEnd"/>
          </w:p>
          <w:p w:rsidRPr="00313E52" w:rsidR="001325D7" w:rsidP="2B209114" w:rsidRDefault="001325D7" w14:paraId="7698DD6A" w14:textId="77777777" w14:noSpellErr="1">
            <w:pPr>
              <w:spacing w:line="240" w:lineRule="auto"/>
              <w:contextualSpacing w:val="0"/>
              <w:jc w:val="center"/>
              <w:rPr>
                <w:rFonts w:ascii="FlandersArtSans-Light" w:hAnsi="FlandersArtSans-Light" w:cs="Arial"/>
                <w:smallCaps w:val="1"/>
                <w:sz w:val="18"/>
                <w:szCs w:val="18"/>
              </w:rPr>
            </w:pPr>
            <w:r w:rsidRPr="2B209114" w:rsidR="2B209114">
              <w:rPr>
                <w:rFonts w:ascii="FlandersArtSans-Light" w:hAnsi="FlandersArtSans-Light" w:cs="Arial"/>
                <w:sz w:val="18"/>
                <w:szCs w:val="18"/>
              </w:rPr>
              <w:t>joris.voets@ugent.be</w:t>
            </w:r>
          </w:p>
        </w:tc>
        <w:tc>
          <w:tcPr>
            <w:tcW w:w="4536" w:type="dxa"/>
            <w:tcMar/>
          </w:tcPr>
          <w:p w:rsidRPr="00313E52" w:rsidR="001325D7" w:rsidP="0032379D" w:rsidRDefault="001325D7" w14:paraId="7698DD6B" w14:textId="77777777">
            <w:pPr>
              <w:spacing w:line="240" w:lineRule="auto"/>
              <w:contextualSpacing w:val="0"/>
              <w:jc w:val="center"/>
              <w:rPr>
                <w:rFonts w:ascii="FlandersArtSans-Light" w:hAnsi="FlandersArtSans-Light" w:cs="Arial"/>
                <w:sz w:val="18"/>
                <w:szCs w:val="36"/>
              </w:rPr>
            </w:pPr>
          </w:p>
          <w:p w:rsidRPr="00313E52" w:rsidR="001325D7" w:rsidP="2B209114" w:rsidRDefault="001325D7" w14:paraId="7698DD6C" w14:textId="77777777" w14:noSpellErr="1">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Martelarenlaan 42</w:t>
            </w:r>
          </w:p>
          <w:p w:rsidRPr="00313E52" w:rsidR="001325D7" w:rsidP="2B209114" w:rsidRDefault="001325D7" w14:paraId="7698DD6D" w14:textId="77777777" w14:noSpellErr="1">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B-3500 Hasselt</w:t>
            </w:r>
          </w:p>
          <w:p w:rsidRPr="00313E52" w:rsidR="001325D7" w:rsidP="2B209114" w:rsidRDefault="001325D7" w14:paraId="7698DD6E" w14:textId="77777777" w14:noSpellErr="1">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Tel: 0032 11 26 81 11</w:t>
            </w:r>
          </w:p>
          <w:p w:rsidRPr="00313E52" w:rsidR="001325D7" w:rsidP="0032379D" w:rsidRDefault="001325D7" w14:paraId="7698DD6F" w14:textId="77777777">
            <w:pPr>
              <w:spacing w:line="240" w:lineRule="auto"/>
              <w:contextualSpacing w:val="0"/>
              <w:jc w:val="center"/>
              <w:rPr>
                <w:rFonts w:ascii="FlandersArtSans-Light" w:hAnsi="FlandersArtSans-Light" w:cs="Arial"/>
                <w:sz w:val="18"/>
                <w:szCs w:val="36"/>
              </w:rPr>
            </w:pPr>
          </w:p>
          <w:p w:rsidRPr="00313E52" w:rsidR="001325D7" w:rsidP="2B209114" w:rsidRDefault="001325D7" w14:paraId="7698DD70" w14:textId="77777777">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 xml:space="preserve">Prof. dr. Johan </w:t>
            </w:r>
            <w:proofErr w:type="spellStart"/>
            <w:r w:rsidRPr="2B209114" w:rsidR="2B209114">
              <w:rPr>
                <w:rFonts w:ascii="FlandersArtSans-Light" w:hAnsi="FlandersArtSans-Light" w:cs="Arial"/>
                <w:sz w:val="18"/>
                <w:szCs w:val="18"/>
              </w:rPr>
              <w:t>Ackaert</w:t>
            </w:r>
            <w:proofErr w:type="spellEnd"/>
          </w:p>
          <w:p w:rsidRPr="00313E52" w:rsidR="001325D7" w:rsidP="2B209114" w:rsidRDefault="001325D7" w14:paraId="7698DD71" w14:textId="77777777">
            <w:pPr>
              <w:spacing w:line="240" w:lineRule="auto"/>
              <w:contextualSpacing w:val="0"/>
              <w:jc w:val="center"/>
              <w:rPr>
                <w:rFonts w:ascii="FlandersArtSans-Light" w:hAnsi="FlandersArtSans-Light" w:cs="Arial"/>
                <w:sz w:val="18"/>
                <w:szCs w:val="18"/>
              </w:rPr>
            </w:pPr>
            <w:r w:rsidRPr="2B209114" w:rsidR="2B209114">
              <w:rPr>
                <w:rFonts w:ascii="FlandersArtSans-Light" w:hAnsi="FlandersArtSans-Light" w:cs="Arial"/>
                <w:sz w:val="18"/>
                <w:szCs w:val="18"/>
              </w:rPr>
              <w:t xml:space="preserve">Verantwoordelijke </w:t>
            </w:r>
            <w:proofErr w:type="spellStart"/>
            <w:r w:rsidRPr="2B209114" w:rsidR="2B209114">
              <w:rPr>
                <w:rFonts w:ascii="FlandersArtSans-Light" w:hAnsi="FlandersArtSans-Light" w:cs="Arial"/>
                <w:sz w:val="18"/>
                <w:szCs w:val="18"/>
              </w:rPr>
              <w:t>UHasselt</w:t>
            </w:r>
            <w:proofErr w:type="spellEnd"/>
          </w:p>
          <w:p w:rsidRPr="00313E52" w:rsidR="001325D7" w:rsidP="0032379D" w:rsidRDefault="002E2FA4" w14:paraId="7698DD72" w14:textId="77777777">
            <w:pPr>
              <w:spacing w:line="240" w:lineRule="auto"/>
              <w:contextualSpacing w:val="0"/>
              <w:jc w:val="center"/>
              <w:rPr>
                <w:rFonts w:ascii="FlandersArtSans-Light" w:hAnsi="FlandersArtSans-Light" w:cs="Arial"/>
                <w:sz w:val="18"/>
                <w:szCs w:val="36"/>
              </w:rPr>
            </w:pPr>
            <w:hyperlink w:history="1" r:id="rId19">
              <w:r w:rsidRPr="00313E52" w:rsidR="001325D7">
                <w:rPr>
                  <w:rStyle w:val="Hyperlink"/>
                  <w:rFonts w:ascii="FlandersArtSans-Light" w:hAnsi="FlandersArtSans-Light" w:cs="Arial"/>
                  <w:color w:val="auto"/>
                  <w:sz w:val="18"/>
                  <w:szCs w:val="36"/>
                  <w:u w:val="none"/>
                </w:rPr>
                <w:t>johan.ackaert@uhasselt.be</w:t>
              </w:r>
            </w:hyperlink>
          </w:p>
        </w:tc>
      </w:tr>
    </w:tbl>
    <w:p w:rsidRPr="00837208" w:rsidR="001325D7" w:rsidP="001325D7" w:rsidRDefault="001325D7" w14:paraId="7698DD74" w14:textId="77777777">
      <w:pPr>
        <w:rPr>
          <w:sz w:val="16"/>
        </w:rPr>
      </w:pPr>
    </w:p>
    <w:p w:rsidR="001325D7" w:rsidP="001325D7" w:rsidRDefault="001325D7" w14:paraId="7698DD75" w14:textId="77777777">
      <w:pPr>
        <w:pStyle w:val="Pa3"/>
        <w:spacing w:line="240" w:lineRule="auto"/>
        <w:rPr>
          <w:rStyle w:val="A10"/>
          <w:rFonts w:ascii="Calibri" w:hAnsi="Calibri"/>
        </w:rPr>
      </w:pPr>
    </w:p>
    <w:p w:rsidR="001325D7" w:rsidP="001325D7" w:rsidRDefault="001325D7" w14:paraId="7698DD76" w14:textId="77777777">
      <w:pPr>
        <w:pStyle w:val="Pa3"/>
        <w:spacing w:line="240" w:lineRule="auto"/>
        <w:rPr>
          <w:rStyle w:val="A10"/>
          <w:rFonts w:ascii="Calibri" w:hAnsi="Calibri"/>
        </w:rPr>
      </w:pPr>
    </w:p>
    <w:p w:rsidR="001325D7" w:rsidP="001325D7" w:rsidRDefault="001325D7" w14:paraId="7698DD77" w14:textId="77777777">
      <w:pPr>
        <w:pStyle w:val="Pa3"/>
        <w:spacing w:line="240" w:lineRule="auto"/>
        <w:rPr>
          <w:rStyle w:val="A10"/>
          <w:rFonts w:ascii="Calibri" w:hAnsi="Calibri"/>
        </w:rPr>
      </w:pPr>
    </w:p>
    <w:p w:rsidR="001325D7" w:rsidP="001325D7" w:rsidRDefault="001325D7" w14:paraId="7698DD78" w14:textId="77777777"/>
    <w:p w:rsidRPr="00CC7B3D" w:rsidR="001325D7" w:rsidP="001325D7" w:rsidRDefault="001325D7" w14:paraId="7698DD79" w14:textId="77777777"/>
    <w:p w:rsidRPr="00313E52" w:rsidR="001325D7" w:rsidP="2B209114" w:rsidRDefault="001325D7" w14:paraId="7698DD7A" w14:textId="77777777" w14:noSpellErr="1">
      <w:pPr>
        <w:pStyle w:val="Pa3"/>
        <w:spacing w:line="240" w:lineRule="auto"/>
        <w:rPr>
          <w:rFonts w:ascii="FlandersArtSans-Light" w:hAnsi="FlandersArtSans-Light" w:cs="Frutiger 47LightCn"/>
          <w:color w:val="221E1F"/>
          <w:sz w:val="16"/>
          <w:szCs w:val="16"/>
        </w:rPr>
      </w:pPr>
      <w:r w:rsidRPr="2B209114" w:rsidR="2B209114">
        <w:rPr>
          <w:rStyle w:val="A10"/>
          <w:rFonts w:ascii="FlandersArtSans-Light" w:hAnsi="FlandersArtSans-Light"/>
        </w:rPr>
        <w:t>Steunpunt Bestuurlijke Vernieuwing</w:t>
      </w:r>
    </w:p>
    <w:p w:rsidRPr="00313E52" w:rsidR="001325D7" w:rsidP="2B209114" w:rsidRDefault="00CF3746" w14:paraId="7698DD7B" w14:noSpellErr="1" w14:textId="330C9CBD">
      <w:pPr>
        <w:pStyle w:val="Pa3"/>
        <w:spacing w:line="240" w:lineRule="auto"/>
        <w:rPr>
          <w:rFonts w:ascii="FlandersArtSans-Light" w:hAnsi="FlandersArtSans-Light" w:cs="Frutiger 47LightCn"/>
          <w:color w:val="221E1F"/>
          <w:sz w:val="16"/>
          <w:szCs w:val="16"/>
        </w:rPr>
      </w:pPr>
      <w:r w:rsidRPr="2B209114" w:rsidR="2B209114">
        <w:rPr>
          <w:rStyle w:val="A10"/>
          <w:rFonts w:ascii="FlandersArtSans-Light" w:hAnsi="FlandersArtSans-Light"/>
        </w:rPr>
        <w:t xml:space="preserve">Parkstraat </w:t>
      </w:r>
      <w:r w:rsidRPr="2B209114" w:rsidR="2B209114">
        <w:rPr>
          <w:rStyle w:val="A10"/>
          <w:rFonts w:ascii="FlandersArtSans-Light" w:hAnsi="FlandersArtSans-Light"/>
        </w:rPr>
        <w:t>45</w:t>
      </w:r>
      <w:r w:rsidRPr="2B209114" w:rsidR="2B209114">
        <w:rPr>
          <w:rStyle w:val="A10"/>
          <w:rFonts w:ascii="FlandersArtSans-Light" w:hAnsi="FlandersArtSans-Light"/>
        </w:rPr>
        <w:t xml:space="preserve"> </w:t>
      </w:r>
      <w:r w:rsidRPr="2B209114" w:rsidR="2B209114">
        <w:rPr>
          <w:rStyle w:val="A10"/>
          <w:rFonts w:ascii="FlandersArtSans-Light" w:hAnsi="FlandersArtSans-Light"/>
        </w:rPr>
        <w:t>bus 3606</w:t>
      </w:r>
      <w:r w:rsidRPr="2B209114" w:rsidR="2B209114">
        <w:rPr>
          <w:rStyle w:val="A10"/>
          <w:rFonts w:ascii="FlandersArtSans-Light" w:hAnsi="FlandersArtSans-Light"/>
        </w:rPr>
        <w:t xml:space="preserve"> - 3000 Leuven - België</w:t>
      </w:r>
    </w:p>
    <w:p w:rsidRPr="00313E52" w:rsidR="001325D7" w:rsidP="2B209114" w:rsidRDefault="001325D7" w14:paraId="7698DD7C" w14:textId="77777777" w14:noSpellErr="1">
      <w:pPr>
        <w:pStyle w:val="Pa3"/>
        <w:spacing w:line="240" w:lineRule="auto"/>
        <w:rPr>
          <w:rStyle w:val="A10"/>
          <w:rFonts w:ascii="FlandersArtSans-Light" w:hAnsi="FlandersArtSans-Light"/>
          <w:lang w:val="en-US"/>
        </w:rPr>
      </w:pPr>
      <w:r w:rsidRPr="2B209114" w:rsidR="2B209114">
        <w:rPr>
          <w:rStyle w:val="A10"/>
          <w:rFonts w:ascii="FlandersArtSans-Light" w:hAnsi="FlandersArtSans-Light"/>
          <w:lang w:val="en-US"/>
        </w:rPr>
        <w:t>Tel: 0032 16 32 36 10 - E-mail: sbv@kuleuven.be - URL:</w:t>
      </w:r>
      <w:r w:rsidRPr="2B209114" w:rsidR="2B209114">
        <w:rPr>
          <w:rStyle w:val="A10"/>
          <w:rFonts w:ascii="FlandersArtSans-Light" w:hAnsi="FlandersArtSans-Light"/>
          <w:color w:val="auto"/>
          <w:lang w:val="en-US"/>
        </w:rPr>
        <w:t xml:space="preserve"> </w:t>
      </w:r>
      <w:hyperlink r:id="R04b99b5034d641e9">
        <w:r w:rsidRPr="2B209114" w:rsidR="2B209114">
          <w:rPr>
            <w:rStyle w:val="Hyperlink"/>
            <w:rFonts w:ascii="FlandersArtSans-Light" w:hAnsi="FlandersArtSans-Light" w:cs="Frutiger 47LightCn"/>
            <w:color w:val="auto"/>
            <w:sz w:val="16"/>
            <w:szCs w:val="16"/>
            <w:u w:val="none"/>
            <w:lang w:val="en-US"/>
          </w:rPr>
          <w:t>https://steunpuntbestuurlijkevernieuwing.be/</w:t>
        </w:r>
      </w:hyperlink>
    </w:p>
    <w:p w:rsidRPr="00313E52" w:rsidR="001325D7" w:rsidP="001325D7" w:rsidRDefault="001325D7" w14:paraId="7698DD7D" w14:textId="77777777">
      <w:pPr>
        <w:pStyle w:val="Pa3"/>
        <w:spacing w:line="240" w:lineRule="auto"/>
        <w:rPr>
          <w:rStyle w:val="A10"/>
          <w:rFonts w:ascii="FlandersArtSans-Light" w:hAnsi="FlandersArtSans-Light"/>
          <w:lang w:val="en-US"/>
        </w:rPr>
      </w:pPr>
    </w:p>
    <w:p w:rsidRPr="00313E52" w:rsidR="001325D7" w:rsidP="2B209114" w:rsidRDefault="001325D7" w14:paraId="7698DD7E" w14:textId="77777777" w14:noSpellErr="1">
      <w:pPr>
        <w:pStyle w:val="Pa3"/>
        <w:spacing w:line="240" w:lineRule="auto"/>
        <w:rPr>
          <w:rFonts w:ascii="FlandersArtSans-Light" w:hAnsi="FlandersArtSans-Light" w:cs="Frutiger 47LightCn"/>
          <w:color w:val="221E1F"/>
          <w:sz w:val="16"/>
          <w:szCs w:val="16"/>
        </w:rPr>
      </w:pPr>
      <w:r w:rsidRPr="2B209114" w:rsidR="2B209114">
        <w:rPr>
          <w:rStyle w:val="A10"/>
          <w:rFonts w:ascii="FlandersArtSans-Light" w:hAnsi="FlandersArtSans-Light"/>
        </w:rPr>
        <w:t>© Steunpunt Bestuurlijke Vernieuwing</w:t>
      </w:r>
    </w:p>
    <w:p w:rsidRPr="00313E52" w:rsidR="001325D7" w:rsidP="2B209114" w:rsidRDefault="001325D7" w14:paraId="7698DD7F" w14:textId="77777777" w14:noSpellErr="1">
      <w:pPr>
        <w:pStyle w:val="Pa3"/>
        <w:spacing w:line="240" w:lineRule="auto"/>
        <w:rPr>
          <w:rFonts w:ascii="FlandersArtSans-Light" w:hAnsi="FlandersArtSans-Light"/>
        </w:rPr>
      </w:pPr>
      <w:r w:rsidRPr="2B209114" w:rsidR="2B209114">
        <w:rPr>
          <w:rStyle w:val="A10"/>
          <w:rFonts w:ascii="FlandersArtSans-Light" w:hAnsi="FlandersArtSans-Light"/>
        </w:rPr>
        <w:t>Niets uit deze uitgave mag, zelfs gedeeltelijk, openbaar gemaakt worden, gereproduceerd, vertaald of aangepast, onder enige vorm ook, hierin begrepen fotokopie, microfilm, bandopname behoudens uitdrukkelijke en voorafgaande toestemming van de uitgever.</w:t>
      </w:r>
    </w:p>
    <w:p w:rsidRPr="00313E52" w:rsidR="001325D7" w:rsidP="2B209114" w:rsidRDefault="001325D7" w14:paraId="7698DD80" w14:textId="77777777" w14:noSpellErr="1">
      <w:pPr>
        <w:pStyle w:val="Pa3"/>
        <w:spacing w:line="240" w:lineRule="auto"/>
        <w:rPr>
          <w:rStyle w:val="A10"/>
          <w:rFonts w:ascii="FlandersArtSans-Light" w:hAnsi="FlandersArtSans-Light"/>
        </w:rPr>
      </w:pPr>
      <w:r w:rsidRPr="2B209114" w:rsidR="2B209114">
        <w:rPr>
          <w:rStyle w:val="A10"/>
          <w:rFonts w:ascii="FlandersArtSans-Light" w:hAnsi="FlandersArtSans-Light"/>
        </w:rPr>
        <w:t>Dit rapport vermeldt de mening van de auteur en niet deze van de Vlaamse overheid.</w:t>
      </w:r>
    </w:p>
    <w:p w:rsidRPr="001325D7" w:rsidR="00592EAE" w:rsidP="2B209114" w:rsidRDefault="001325D7" w14:paraId="7698DD81" w14:textId="77777777" w14:noSpellErr="1">
      <w:pPr>
        <w:pStyle w:val="Pa3"/>
        <w:spacing w:line="240" w:lineRule="auto"/>
        <w:rPr>
          <w:rFonts w:ascii="FlandersArtSans-Light" w:hAnsi="FlandersArtSans-Light"/>
        </w:rPr>
      </w:pPr>
      <w:r w:rsidRPr="2B209114" w:rsidR="2B209114">
        <w:rPr>
          <w:rStyle w:val="A10"/>
          <w:rFonts w:ascii="FlandersArtSans-Light" w:hAnsi="FlandersArtSans-Light"/>
        </w:rPr>
        <w:t>De Vlaamse overheid kan niet aansprakelijk worden gesteld voor het gebruik dat wordt gemaakt van de in deze bekendmaking opgenomen gegevens.</w:t>
      </w:r>
    </w:p>
    <w:p w:rsidRPr="003761C7" w:rsidR="00721CA7" w:rsidP="00FE7B9E" w:rsidRDefault="00721CA7" w14:paraId="7698DD82" w14:textId="77777777">
      <w:pPr>
        <w:pStyle w:val="Entiteitcover"/>
        <w:rPr>
          <w:rFonts w:ascii="FlandersArtSans-Light" w:hAnsi="FlandersArtSans-Light"/>
        </w:rPr>
        <w:sectPr w:rsidRPr="003761C7" w:rsidR="00721CA7" w:rsidSect="00FE7B9E">
          <w:footerReference w:type="even" r:id="rId21"/>
          <w:footerReference w:type="default" r:id="rId22"/>
          <w:headerReference w:type="first" r:id="rId23"/>
          <w:type w:val="continuous"/>
          <w:pgSz w:w="11906" w:h="16838" w:orient="portrait" w:code="9"/>
          <w:pgMar w:top="3946" w:right="851" w:bottom="851" w:left="1134" w:header="851" w:footer="851" w:gutter="0"/>
          <w:cols w:space="708"/>
          <w:formProt w:val="0"/>
          <w:titlePg/>
          <w:docGrid w:linePitch="360"/>
        </w:sectPr>
      </w:pPr>
    </w:p>
    <w:p w:rsidR="00F22A3C" w:rsidP="00FF15EB" w:rsidRDefault="00F6173A" w14:paraId="7698DD83" w14:textId="77777777" w14:noSpellErr="1">
      <w:pPr>
        <w:pStyle w:val="streepjes"/>
      </w:pPr>
      <w:r w:rsidR="2B209114">
        <w:rPr/>
        <w:t>//</w:t>
      </w:r>
      <w:r w:rsidR="2B209114">
        <w:rPr/>
        <w:t>////////////</w:t>
      </w:r>
      <w:r w:rsidR="2B209114">
        <w:rPr/>
        <w:t>////////////////////////////////////////</w:t>
      </w:r>
      <w:r w:rsidR="2B209114">
        <w:rPr/>
        <w:t>//</w:t>
      </w:r>
      <w:r w:rsidR="2B209114">
        <w:rPr/>
        <w:t>////////////////////////////////////////////////////////////////////////////////////////////////////////</w:t>
      </w:r>
    </w:p>
    <w:p w:rsidRPr="00A97B0E" w:rsidR="000F321E" w:rsidP="00AB4FF5" w:rsidRDefault="00AB4FF5" w14:paraId="7698DD84" w14:textId="77777777" w14:noSpellErr="1">
      <w:pPr>
        <w:pStyle w:val="Title"/>
        <w:framePr w:wrap="auto" w:vAnchor="margin" w:yAlign="inline"/>
        <w:jc w:val="center"/>
      </w:pPr>
      <w:r w:rsidR="2B209114">
        <w:rPr/>
        <w:t>titel van het document</w:t>
      </w:r>
    </w:p>
    <w:p w:rsidRPr="00A97B0E" w:rsidR="00A97B0E" w:rsidP="2B209114" w:rsidRDefault="00CF559C" w14:paraId="7698DD85" w14:textId="77777777" w14:noSpellErr="1">
      <w:pPr>
        <w:pStyle w:val="Subtitle"/>
        <w:rPr>
          <w:rFonts w:ascii="FlandersArtSans-Regular" w:hAnsi="FlandersArtSans-Regular"/>
          <w:sz w:val="36"/>
          <w:szCs w:val="36"/>
        </w:rPr>
      </w:pPr>
      <w:r w:rsidRPr="00A97B0E">
        <w:rPr>
          <w:rFonts w:ascii="FlandersArtSans-Medium" w:hAnsi="FlandersArtSans-Medium"/>
        </w:rPr>
        <w:t>Onder</w:t>
      </w:r>
      <w:r w:rsidRPr="00A97B0E" w:rsidR="009B7279">
        <w:rPr>
          <w:rFonts w:ascii="FlandersArtSans-Medium" w:hAnsi="FlandersArtSans-Medium"/>
        </w:rPr>
        <w:t>titel van het document en publicatiedatum</w:t>
      </w:r>
      <w:r w:rsidRPr="00A97B0E" w:rsidR="00906BBD">
        <w:rPr>
          <w:rFonts w:ascii="FlandersArtSans-Medium" w:hAnsi="FlandersArtSans-Medium"/>
        </w:rPr>
        <w:t xml:space="preserve"> / </w:t>
      </w:r>
      <w:sdt>
        <w:sdtPr>
          <w:rPr>
            <w:rFonts w:ascii="FlandersArtSans-Medium" w:hAnsi="FlandersArtSans-Medium"/>
          </w:rPr>
          <w:alias w:val="Publish Date"/>
          <w:tag w:val=""/>
          <w:id w:val="-449478654"/>
          <w:placeholder>
            <w:docPart w:val="38BCC86F6A85408ABD932F4554772687"/>
          </w:placeholder>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Pr="00A97B0E">
            <w:rPr>
              <w:rFonts w:ascii="FlandersArtSans-Medium" w:hAnsi="FlandersArtSans-Medium"/>
            </w:rPr>
            <w:t>17.04.2014</w:t>
          </w:r>
        </w:sdtContent>
      </w:sdt>
      <w:r w:rsidR="00A97B0E">
        <w:rPr>
          <w:rFonts w:ascii="FlandersArtSans-Medium" w:hAnsi="FlandersArtSans-Medium"/>
        </w:rPr>
        <w:br/>
      </w:r>
      <w:r w:rsidRPr="003761C7" w:rsidR="00A97B0E">
        <w:rPr>
          <w:rFonts w:ascii="FlandersArtSans-Light" w:hAnsi="FlandersArtSans-Light"/>
          <w:sz w:val="36"/>
          <w:szCs w:val="36"/>
        </w:rPr>
        <w:t>Naam auteur(s)</w:t>
      </w:r>
    </w:p>
    <w:p w:rsidR="00AE2BD8" w:rsidP="00FF15EB" w:rsidRDefault="00AE2BD8" w14:paraId="7698DD86" w14:textId="77777777">
      <w:pPr>
        <w:pStyle w:val="streepjes"/>
      </w:pPr>
    </w:p>
    <w:p w:rsidR="008D7CDA" w:rsidP="00FF15EB" w:rsidRDefault="00F6173A" w14:paraId="7698DD87" w14:textId="77777777" w14:noSpellErr="1">
      <w:pPr>
        <w:pStyle w:val="streepjes"/>
      </w:pPr>
      <w:r>
        <w:tab/>
      </w:r>
      <w:r>
        <w:rPr/>
        <w:t>//</w:t>
      </w:r>
      <w:r w:rsidR="00FF15EB">
        <w:rPr/>
        <w:t>////////////</w:t>
      </w:r>
      <w:r w:rsidRPr="00FF15EB" w:rsidR="00FF15EB">
        <w:rPr/>
        <w:t>////////////////////////////////////////////////////////////////////////////////////////////////////////////////////</w:t>
      </w:r>
      <w:r w:rsidR="004C671A">
        <w:rPr/>
        <w:t>//////////////////////////////</w:t>
      </w:r>
      <w:r w:rsidR="008D7CDA">
        <w:br w:type="page"/>
      </w:r>
    </w:p>
    <w:p w:rsidRPr="003761C7" w:rsidR="00CF559C" w:rsidP="2B209114" w:rsidRDefault="00A5641B" w14:paraId="7698DD88" w14:textId="77777777" w14:noSpellErr="1">
      <w:pPr>
        <w:pStyle w:val="TOCHeading"/>
        <w:rPr>
          <w:rFonts w:ascii="FlandersArtSans-Light" w:hAnsi="FlandersArtSans-Light"/>
        </w:rPr>
      </w:pPr>
      <w:r w:rsidRPr="2B209114" w:rsidR="2B209114">
        <w:rPr>
          <w:rFonts w:ascii="FlandersArtSans-Light" w:hAnsi="FlandersArtSans-Light"/>
        </w:rPr>
        <w:t>Inhoud</w:t>
      </w:r>
    </w:p>
    <w:p w:rsidRPr="003761C7" w:rsidR="004C671A" w:rsidRDefault="009B062B" w14:paraId="7698DD89" w14:textId="77777777">
      <w:pPr>
        <w:pStyle w:val="TOC1"/>
        <w:rPr>
          <w:rFonts w:ascii="FlandersArtSans-Light" w:hAnsi="FlandersArtSans-Light" w:eastAsiaTheme="minorEastAsia"/>
          <w:color w:val="auto"/>
          <w:lang w:eastAsia="nl-BE"/>
        </w:rPr>
      </w:pPr>
      <w:r w:rsidRPr="003761C7">
        <w:rPr>
          <w:rFonts w:ascii="FlandersArtSans-Light" w:hAnsi="FlandersArtSans-Light"/>
        </w:rPr>
        <w:fldChar w:fldCharType="begin"/>
      </w:r>
      <w:r w:rsidRPr="003761C7" w:rsidR="00CF559C">
        <w:rPr>
          <w:rFonts w:ascii="FlandersArtSans-Light" w:hAnsi="FlandersArtSans-Light"/>
        </w:rPr>
        <w:instrText xml:space="preserve"> TOC \o "1-3" \h \z \u </w:instrText>
      </w:r>
      <w:r w:rsidRPr="003761C7">
        <w:rPr>
          <w:rFonts w:ascii="FlandersArtSans-Light" w:hAnsi="FlandersArtSans-Light"/>
        </w:rPr>
        <w:fldChar w:fldCharType="separate"/>
      </w:r>
      <w:hyperlink w:history="1" w:anchor="_Toc472583064">
        <w:r w:rsidRPr="003761C7" w:rsidR="004C671A">
          <w:rPr>
            <w:rStyle w:val="Hyperlink"/>
            <w:rFonts w:ascii="FlandersArtSans-Light" w:hAnsi="FlandersArtSans-Light"/>
            <w:b/>
          </w:rPr>
          <w:t>1</w:t>
        </w:r>
        <w:r w:rsidRPr="003761C7" w:rsidR="004C671A">
          <w:rPr>
            <w:rFonts w:ascii="FlandersArtSans-Light" w:hAnsi="FlandersArtSans-Light" w:eastAsiaTheme="minorEastAsia"/>
            <w:color w:val="auto"/>
            <w:lang w:eastAsia="nl-BE"/>
          </w:rPr>
          <w:tab/>
        </w:r>
        <w:r w:rsidRPr="003761C7" w:rsidR="004C671A">
          <w:rPr>
            <w:rStyle w:val="Hyperlink"/>
            <w:rFonts w:ascii="FlandersArtSans-Light" w:hAnsi="FlandersArtSans-Light"/>
          </w:rPr>
          <w:t>Kop 1</w:t>
        </w:r>
        <w:r w:rsidRPr="003761C7" w:rsidR="004C671A">
          <w:rPr>
            <w:rFonts w:ascii="FlandersArtSans-Light" w:hAnsi="FlandersArtSans-Light"/>
            <w:webHidden/>
          </w:rPr>
          <w:tab/>
        </w:r>
        <w:r w:rsidRPr="003761C7" w:rsidR="004C671A">
          <w:rPr>
            <w:rFonts w:ascii="FlandersArtSans-Light" w:hAnsi="FlandersArtSans-Light"/>
            <w:webHidden/>
          </w:rPr>
          <w:fldChar w:fldCharType="begin"/>
        </w:r>
        <w:r w:rsidRPr="003761C7" w:rsidR="004C671A">
          <w:rPr>
            <w:rFonts w:ascii="FlandersArtSans-Light" w:hAnsi="FlandersArtSans-Light"/>
            <w:webHidden/>
          </w:rPr>
          <w:instrText xml:space="preserve"> PAGEREF _Toc472583064 \h </w:instrText>
        </w:r>
        <w:r w:rsidRPr="003761C7" w:rsidR="004C671A">
          <w:rPr>
            <w:rFonts w:ascii="FlandersArtSans-Light" w:hAnsi="FlandersArtSans-Light"/>
            <w:webHidden/>
          </w:rPr>
        </w:r>
        <w:r w:rsidRPr="003761C7" w:rsidR="004C671A">
          <w:rPr>
            <w:rFonts w:ascii="FlandersArtSans-Light" w:hAnsi="FlandersArtSans-Light"/>
            <w:webHidden/>
          </w:rPr>
          <w:fldChar w:fldCharType="separate"/>
        </w:r>
        <w:r w:rsidRPr="003761C7" w:rsidR="003E47D4">
          <w:rPr>
            <w:rFonts w:ascii="FlandersArtSans-Light" w:hAnsi="FlandersArtSans-Light"/>
            <w:webHidden/>
          </w:rPr>
          <w:t>4</w:t>
        </w:r>
        <w:r w:rsidRPr="003761C7" w:rsidR="004C671A">
          <w:rPr>
            <w:rFonts w:ascii="FlandersArtSans-Light" w:hAnsi="FlandersArtSans-Light"/>
            <w:webHidden/>
          </w:rPr>
          <w:fldChar w:fldCharType="end"/>
        </w:r>
      </w:hyperlink>
    </w:p>
    <w:p w:rsidRPr="003761C7" w:rsidR="004C671A" w:rsidRDefault="002E2FA4" w14:paraId="7698DD8A" w14:textId="77777777">
      <w:pPr>
        <w:pStyle w:val="TOC1"/>
        <w:rPr>
          <w:rFonts w:ascii="FlandersArtSans-Light" w:hAnsi="FlandersArtSans-Light" w:eastAsiaTheme="minorEastAsia"/>
          <w:color w:val="auto"/>
          <w:lang w:eastAsia="nl-BE"/>
        </w:rPr>
      </w:pPr>
      <w:hyperlink w:history="1" w:anchor="_Toc472583065">
        <w:r w:rsidRPr="003761C7" w:rsidR="004C671A">
          <w:rPr>
            <w:rStyle w:val="Hyperlink"/>
            <w:rFonts w:ascii="FlandersArtSans-Light" w:hAnsi="FlandersArtSans-Light"/>
            <w:b/>
          </w:rPr>
          <w:t>2</w:t>
        </w:r>
        <w:r w:rsidRPr="003761C7" w:rsidR="004C671A">
          <w:rPr>
            <w:rFonts w:ascii="FlandersArtSans-Light" w:hAnsi="FlandersArtSans-Light" w:eastAsiaTheme="minorEastAsia"/>
            <w:color w:val="auto"/>
            <w:lang w:eastAsia="nl-BE"/>
          </w:rPr>
          <w:tab/>
        </w:r>
        <w:r w:rsidRPr="003761C7" w:rsidR="004C671A">
          <w:rPr>
            <w:rStyle w:val="Hyperlink"/>
            <w:rFonts w:ascii="FlandersArtSans-Light" w:hAnsi="FlandersArtSans-Light"/>
          </w:rPr>
          <w:t>Kop 1</w:t>
        </w:r>
        <w:r w:rsidRPr="003761C7" w:rsidR="004C671A">
          <w:rPr>
            <w:rFonts w:ascii="FlandersArtSans-Light" w:hAnsi="FlandersArtSans-Light"/>
            <w:webHidden/>
          </w:rPr>
          <w:tab/>
        </w:r>
        <w:r w:rsidRPr="003761C7" w:rsidR="004C671A">
          <w:rPr>
            <w:rFonts w:ascii="FlandersArtSans-Light" w:hAnsi="FlandersArtSans-Light"/>
            <w:webHidden/>
          </w:rPr>
          <w:fldChar w:fldCharType="begin"/>
        </w:r>
        <w:r w:rsidRPr="003761C7" w:rsidR="004C671A">
          <w:rPr>
            <w:rFonts w:ascii="FlandersArtSans-Light" w:hAnsi="FlandersArtSans-Light"/>
            <w:webHidden/>
          </w:rPr>
          <w:instrText xml:space="preserve"> PAGEREF _Toc472583065 \h </w:instrText>
        </w:r>
        <w:r w:rsidRPr="003761C7" w:rsidR="004C671A">
          <w:rPr>
            <w:rFonts w:ascii="FlandersArtSans-Light" w:hAnsi="FlandersArtSans-Light"/>
            <w:webHidden/>
          </w:rPr>
        </w:r>
        <w:r w:rsidRPr="003761C7" w:rsidR="004C671A">
          <w:rPr>
            <w:rFonts w:ascii="FlandersArtSans-Light" w:hAnsi="FlandersArtSans-Light"/>
            <w:webHidden/>
          </w:rPr>
          <w:fldChar w:fldCharType="separate"/>
        </w:r>
        <w:r w:rsidRPr="003761C7" w:rsidR="003E47D4">
          <w:rPr>
            <w:rFonts w:ascii="FlandersArtSans-Light" w:hAnsi="FlandersArtSans-Light"/>
            <w:webHidden/>
          </w:rPr>
          <w:t>4</w:t>
        </w:r>
        <w:r w:rsidRPr="003761C7" w:rsidR="004C671A">
          <w:rPr>
            <w:rFonts w:ascii="FlandersArtSans-Light" w:hAnsi="FlandersArtSans-Light"/>
            <w:webHidden/>
          </w:rPr>
          <w:fldChar w:fldCharType="end"/>
        </w:r>
      </w:hyperlink>
    </w:p>
    <w:p w:rsidRPr="003761C7" w:rsidR="004C671A" w:rsidRDefault="002E2FA4" w14:paraId="7698DD8B" w14:textId="77777777">
      <w:pPr>
        <w:pStyle w:val="TOC1"/>
        <w:rPr>
          <w:rFonts w:ascii="FlandersArtSans-Light" w:hAnsi="FlandersArtSans-Light" w:eastAsiaTheme="minorEastAsia"/>
          <w:color w:val="auto"/>
          <w:lang w:eastAsia="nl-BE"/>
        </w:rPr>
      </w:pPr>
      <w:hyperlink w:history="1" w:anchor="_Toc472583066">
        <w:r w:rsidRPr="003761C7" w:rsidR="004C671A">
          <w:rPr>
            <w:rStyle w:val="Hyperlink"/>
            <w:rFonts w:ascii="FlandersArtSans-Light" w:hAnsi="FlandersArtSans-Light"/>
            <w:b/>
          </w:rPr>
          <w:t>3</w:t>
        </w:r>
        <w:r w:rsidRPr="003761C7" w:rsidR="004C671A">
          <w:rPr>
            <w:rFonts w:ascii="FlandersArtSans-Light" w:hAnsi="FlandersArtSans-Light" w:eastAsiaTheme="minorEastAsia"/>
            <w:color w:val="auto"/>
            <w:lang w:eastAsia="nl-BE"/>
          </w:rPr>
          <w:tab/>
        </w:r>
        <w:r w:rsidRPr="003761C7" w:rsidR="004C671A">
          <w:rPr>
            <w:rStyle w:val="Hyperlink"/>
            <w:rFonts w:ascii="FlandersArtSans-Light" w:hAnsi="FlandersArtSans-Light"/>
          </w:rPr>
          <w:t>Kop 1</w:t>
        </w:r>
        <w:r w:rsidRPr="003761C7" w:rsidR="004C671A">
          <w:rPr>
            <w:rFonts w:ascii="FlandersArtSans-Light" w:hAnsi="FlandersArtSans-Light"/>
            <w:webHidden/>
          </w:rPr>
          <w:tab/>
        </w:r>
        <w:r w:rsidRPr="003761C7" w:rsidR="004C671A">
          <w:rPr>
            <w:rFonts w:ascii="FlandersArtSans-Light" w:hAnsi="FlandersArtSans-Light"/>
            <w:webHidden/>
          </w:rPr>
          <w:fldChar w:fldCharType="begin"/>
        </w:r>
        <w:r w:rsidRPr="003761C7" w:rsidR="004C671A">
          <w:rPr>
            <w:rFonts w:ascii="FlandersArtSans-Light" w:hAnsi="FlandersArtSans-Light"/>
            <w:webHidden/>
          </w:rPr>
          <w:instrText xml:space="preserve"> PAGEREF _Toc472583066 \h </w:instrText>
        </w:r>
        <w:r w:rsidRPr="003761C7" w:rsidR="004C671A">
          <w:rPr>
            <w:rFonts w:ascii="FlandersArtSans-Light" w:hAnsi="FlandersArtSans-Light"/>
            <w:webHidden/>
          </w:rPr>
        </w:r>
        <w:r w:rsidRPr="003761C7" w:rsidR="004C671A">
          <w:rPr>
            <w:rFonts w:ascii="FlandersArtSans-Light" w:hAnsi="FlandersArtSans-Light"/>
            <w:webHidden/>
          </w:rPr>
          <w:fldChar w:fldCharType="separate"/>
        </w:r>
        <w:r w:rsidRPr="003761C7" w:rsidR="003E47D4">
          <w:rPr>
            <w:rFonts w:ascii="FlandersArtSans-Light" w:hAnsi="FlandersArtSans-Light"/>
            <w:webHidden/>
          </w:rPr>
          <w:t>4</w:t>
        </w:r>
        <w:r w:rsidRPr="003761C7" w:rsidR="004C671A">
          <w:rPr>
            <w:rFonts w:ascii="FlandersArtSans-Light" w:hAnsi="FlandersArtSans-Light"/>
            <w:webHidden/>
          </w:rPr>
          <w:fldChar w:fldCharType="end"/>
        </w:r>
      </w:hyperlink>
    </w:p>
    <w:p w:rsidRPr="003761C7" w:rsidR="004C671A" w:rsidRDefault="002E2FA4" w14:paraId="7698DD8C" w14:textId="77777777">
      <w:pPr>
        <w:pStyle w:val="TOC2"/>
        <w:rPr>
          <w:rFonts w:ascii="FlandersArtSans-Light" w:hAnsi="FlandersArtSans-Light" w:eastAsiaTheme="minorEastAsia"/>
          <w:color w:val="auto"/>
          <w:sz w:val="22"/>
          <w:lang w:eastAsia="nl-BE"/>
        </w:rPr>
      </w:pPr>
      <w:hyperlink w:history="1" w:anchor="_Toc472583067">
        <w:r w:rsidRPr="003761C7" w:rsidR="004C671A">
          <w:rPr>
            <w:rStyle w:val="Hyperlink"/>
            <w:rFonts w:ascii="FlandersArtSans-Light" w:hAnsi="FlandersArtSans-Light"/>
          </w:rPr>
          <w:t>3.1</w:t>
        </w:r>
        <w:r w:rsidRPr="003761C7" w:rsidR="004C671A">
          <w:rPr>
            <w:rFonts w:ascii="FlandersArtSans-Light" w:hAnsi="FlandersArtSans-Light" w:eastAsiaTheme="minorEastAsia"/>
            <w:color w:val="auto"/>
            <w:sz w:val="22"/>
            <w:lang w:eastAsia="nl-BE"/>
          </w:rPr>
          <w:tab/>
        </w:r>
        <w:r w:rsidRPr="003761C7" w:rsidR="004C671A">
          <w:rPr>
            <w:rStyle w:val="Hyperlink"/>
            <w:rFonts w:ascii="FlandersArtSans-Light" w:hAnsi="FlandersArtSans-Light"/>
          </w:rPr>
          <w:t>Kop 2</w:t>
        </w:r>
        <w:r w:rsidRPr="003761C7" w:rsidR="004C671A">
          <w:rPr>
            <w:rFonts w:ascii="FlandersArtSans-Light" w:hAnsi="FlandersArtSans-Light"/>
            <w:webHidden/>
          </w:rPr>
          <w:tab/>
        </w:r>
        <w:r w:rsidRPr="003761C7" w:rsidR="004C671A">
          <w:rPr>
            <w:rFonts w:ascii="FlandersArtSans-Light" w:hAnsi="FlandersArtSans-Light"/>
            <w:webHidden/>
          </w:rPr>
          <w:fldChar w:fldCharType="begin"/>
        </w:r>
        <w:r w:rsidRPr="003761C7" w:rsidR="004C671A">
          <w:rPr>
            <w:rFonts w:ascii="FlandersArtSans-Light" w:hAnsi="FlandersArtSans-Light"/>
            <w:webHidden/>
          </w:rPr>
          <w:instrText xml:space="preserve"> PAGEREF _Toc472583067 \h </w:instrText>
        </w:r>
        <w:r w:rsidRPr="003761C7" w:rsidR="004C671A">
          <w:rPr>
            <w:rFonts w:ascii="FlandersArtSans-Light" w:hAnsi="FlandersArtSans-Light"/>
            <w:webHidden/>
          </w:rPr>
        </w:r>
        <w:r w:rsidRPr="003761C7" w:rsidR="004C671A">
          <w:rPr>
            <w:rFonts w:ascii="FlandersArtSans-Light" w:hAnsi="FlandersArtSans-Light"/>
            <w:webHidden/>
          </w:rPr>
          <w:fldChar w:fldCharType="separate"/>
        </w:r>
        <w:r w:rsidRPr="003761C7" w:rsidR="003E47D4">
          <w:rPr>
            <w:rFonts w:ascii="FlandersArtSans-Light" w:hAnsi="FlandersArtSans-Light"/>
            <w:webHidden/>
          </w:rPr>
          <w:t>4</w:t>
        </w:r>
        <w:r w:rsidRPr="003761C7" w:rsidR="004C671A">
          <w:rPr>
            <w:rFonts w:ascii="FlandersArtSans-Light" w:hAnsi="FlandersArtSans-Light"/>
            <w:webHidden/>
          </w:rPr>
          <w:fldChar w:fldCharType="end"/>
        </w:r>
      </w:hyperlink>
    </w:p>
    <w:p w:rsidRPr="003761C7" w:rsidR="004C671A" w:rsidRDefault="002E2FA4" w14:paraId="7698DD8D" w14:textId="77777777">
      <w:pPr>
        <w:pStyle w:val="TOC2"/>
        <w:rPr>
          <w:rFonts w:ascii="FlandersArtSans-Light" w:hAnsi="FlandersArtSans-Light" w:eastAsiaTheme="minorEastAsia"/>
          <w:color w:val="auto"/>
          <w:sz w:val="22"/>
          <w:lang w:eastAsia="nl-BE"/>
        </w:rPr>
      </w:pPr>
      <w:hyperlink w:history="1" w:anchor="_Toc472583068">
        <w:r w:rsidRPr="003761C7" w:rsidR="004C671A">
          <w:rPr>
            <w:rStyle w:val="Hyperlink"/>
            <w:rFonts w:ascii="FlandersArtSans-Light" w:hAnsi="FlandersArtSans-Light"/>
          </w:rPr>
          <w:t>3.2</w:t>
        </w:r>
        <w:r w:rsidRPr="003761C7" w:rsidR="004C671A">
          <w:rPr>
            <w:rFonts w:ascii="FlandersArtSans-Light" w:hAnsi="FlandersArtSans-Light" w:eastAsiaTheme="minorEastAsia"/>
            <w:color w:val="auto"/>
            <w:sz w:val="22"/>
            <w:lang w:eastAsia="nl-BE"/>
          </w:rPr>
          <w:tab/>
        </w:r>
        <w:r w:rsidRPr="003761C7" w:rsidR="004C671A">
          <w:rPr>
            <w:rStyle w:val="Hyperlink"/>
            <w:rFonts w:ascii="FlandersArtSans-Light" w:hAnsi="FlandersArtSans-Light"/>
          </w:rPr>
          <w:t>Kop 2</w:t>
        </w:r>
        <w:r w:rsidRPr="003761C7" w:rsidR="004C671A">
          <w:rPr>
            <w:rFonts w:ascii="FlandersArtSans-Light" w:hAnsi="FlandersArtSans-Light"/>
            <w:webHidden/>
          </w:rPr>
          <w:tab/>
        </w:r>
        <w:r w:rsidRPr="003761C7" w:rsidR="004C671A">
          <w:rPr>
            <w:rFonts w:ascii="FlandersArtSans-Light" w:hAnsi="FlandersArtSans-Light"/>
            <w:webHidden/>
          </w:rPr>
          <w:fldChar w:fldCharType="begin"/>
        </w:r>
        <w:r w:rsidRPr="003761C7" w:rsidR="004C671A">
          <w:rPr>
            <w:rFonts w:ascii="FlandersArtSans-Light" w:hAnsi="FlandersArtSans-Light"/>
            <w:webHidden/>
          </w:rPr>
          <w:instrText xml:space="preserve"> PAGEREF _Toc472583068 \h </w:instrText>
        </w:r>
        <w:r w:rsidRPr="003761C7" w:rsidR="004C671A">
          <w:rPr>
            <w:rFonts w:ascii="FlandersArtSans-Light" w:hAnsi="FlandersArtSans-Light"/>
            <w:webHidden/>
          </w:rPr>
        </w:r>
        <w:r w:rsidRPr="003761C7" w:rsidR="004C671A">
          <w:rPr>
            <w:rFonts w:ascii="FlandersArtSans-Light" w:hAnsi="FlandersArtSans-Light"/>
            <w:webHidden/>
          </w:rPr>
          <w:fldChar w:fldCharType="separate"/>
        </w:r>
        <w:r w:rsidRPr="003761C7" w:rsidR="003E47D4">
          <w:rPr>
            <w:rFonts w:ascii="FlandersArtSans-Light" w:hAnsi="FlandersArtSans-Light"/>
            <w:webHidden/>
          </w:rPr>
          <w:t>4</w:t>
        </w:r>
        <w:r w:rsidRPr="003761C7" w:rsidR="004C671A">
          <w:rPr>
            <w:rFonts w:ascii="FlandersArtSans-Light" w:hAnsi="FlandersArtSans-Light"/>
            <w:webHidden/>
          </w:rPr>
          <w:fldChar w:fldCharType="end"/>
        </w:r>
      </w:hyperlink>
    </w:p>
    <w:p w:rsidR="00CF559C" w:rsidP="00F71C6B" w:rsidRDefault="009B062B" w14:paraId="7698DD8E" w14:textId="77777777">
      <w:r w:rsidRPr="003761C7">
        <w:rPr>
          <w:rFonts w:ascii="FlandersArtSans-Light" w:hAnsi="FlandersArtSans-Light"/>
        </w:rPr>
        <w:fldChar w:fldCharType="end"/>
      </w:r>
    </w:p>
    <w:p w:rsidR="00CF559C" w:rsidP="003B7084" w:rsidRDefault="00CF559C" w14:paraId="7698DD8F" w14:textId="77777777">
      <w:r>
        <w:br w:type="page"/>
      </w:r>
    </w:p>
    <w:p w:rsidR="00CF559C" w:rsidP="00221A5D" w:rsidRDefault="00CF559C" w14:paraId="7698DD90" w14:textId="77777777" w14:noSpellErr="1">
      <w:pPr>
        <w:pStyle w:val="Heading1"/>
        <w:rPr/>
      </w:pPr>
      <w:bookmarkStart w:name="_Toc472583064" w:id="0"/>
      <w:r w:rsidRPr="00415B33">
        <w:rPr/>
        <w:lastRenderedPageBreak/>
        <w:t>Kop</w:t>
      </w:r>
      <w:r w:rsidRPr="00906BBD">
        <w:rPr/>
        <w:t xml:space="preserve"> 1</w:t>
      </w:r>
      <w:bookmarkEnd w:id="0"/>
    </w:p>
    <w:p w:rsidR="00CF559C" w:rsidP="00CF559C" w:rsidRDefault="00CF559C" w14:paraId="7698DD91" w14:textId="77777777" w14:noSpellErr="1">
      <w:pPr>
        <w:pStyle w:val="Heading1"/>
        <w:rPr/>
      </w:pPr>
      <w:bookmarkStart w:name="_Toc472583065" w:id="1"/>
      <w:r>
        <w:rPr/>
        <w:t>Kop 1</w:t>
      </w:r>
      <w:bookmarkEnd w:id="1"/>
    </w:p>
    <w:p w:rsidR="00CF559C" w:rsidP="00CF559C" w:rsidRDefault="00CF559C" w14:paraId="7698DD92" w14:textId="77777777" w14:noSpellErr="1">
      <w:pPr>
        <w:pStyle w:val="Heading1"/>
        <w:rPr/>
      </w:pPr>
      <w:bookmarkStart w:name="_Toc472583066" w:id="2"/>
      <w:r>
        <w:rPr/>
        <w:t>Kop 1</w:t>
      </w:r>
      <w:bookmarkEnd w:id="2"/>
    </w:p>
    <w:p w:rsidRPr="003761C7" w:rsidR="00CF559C" w:rsidP="2B209114" w:rsidRDefault="00CF559C" w14:paraId="7698DD93" w14:textId="77777777" w14:noSpellErr="1">
      <w:pPr>
        <w:pStyle w:val="Heading2"/>
        <w:rPr>
          <w:rFonts w:ascii="FlandersArtSans-Light" w:hAnsi="FlandersArtSans-Light"/>
        </w:rPr>
      </w:pPr>
      <w:bookmarkStart w:name="_Toc472583067" w:id="3"/>
      <w:r w:rsidRPr="003761C7">
        <w:rPr>
          <w:rFonts w:ascii="FlandersArtSans-Light" w:hAnsi="FlandersArtSans-Light"/>
        </w:rPr>
        <w:t>Kop 2</w:t>
      </w:r>
      <w:bookmarkEnd w:id="3"/>
    </w:p>
    <w:p w:rsidRPr="003761C7" w:rsidR="00CF559C" w:rsidP="2B209114" w:rsidRDefault="00CF559C" w14:paraId="7698DD94" w14:textId="28A972F8">
      <w:pPr>
        <w:rPr>
          <w:rFonts w:ascii="FlandersArtSans-Light" w:hAnsi="FlandersArtSans-Light"/>
        </w:rPr>
      </w:pPr>
      <w:r w:rsidRPr="2B209114" w:rsidR="2B209114">
        <w:rPr>
          <w:rFonts w:ascii="FlandersArtSans-Light" w:hAnsi="FlandersArtSans-Light"/>
        </w:rPr>
        <w:t>Hier k</w:t>
      </w:r>
      <w:r w:rsidRPr="2B209114" w:rsidR="2B209114">
        <w:rPr>
          <w:rFonts w:ascii="FlandersArtSans-Light" w:hAnsi="FlandersArtSans-Light"/>
        </w:rPr>
        <w:t xml:space="preserve">omt de </w:t>
      </w:r>
      <w:proofErr w:type="spellStart"/>
      <w:r w:rsidRPr="2B209114" w:rsidR="2B209114">
        <w:rPr>
          <w:rFonts w:ascii="FlandersArtSans-Light" w:hAnsi="FlandersArtSans-Light"/>
        </w:rPr>
        <w:t>tek</w:t>
      </w:r>
      <w:r w:rsidRPr="2B209114" w:rsidR="2B209114">
        <w:rPr>
          <w:rFonts w:ascii="FlandersArtSans-Light" w:hAnsi="FlandersArtSans-Light"/>
        </w:rPr>
        <w:t>sssds</w:t>
      </w:r>
      <w:r w:rsidRPr="2B209114" w:rsidR="2B209114">
        <w:rPr>
          <w:rFonts w:ascii="FlandersArtSans-Light" w:hAnsi="FlandersArtSans-Light"/>
        </w:rPr>
        <w:t>st</w:t>
      </w:r>
      <w:proofErr w:type="spellEnd"/>
      <w:bookmarkStart w:name="_GoBack" w:id="4"/>
      <w:bookmarkEnd w:id="4"/>
    </w:p>
    <w:p w:rsidRPr="003761C7" w:rsidR="00CF559C" w:rsidP="2B209114" w:rsidRDefault="00CF559C" w14:paraId="7698DD95" w14:textId="77777777" w14:noSpellErr="1">
      <w:pPr>
        <w:pStyle w:val="Heading2"/>
        <w:rPr>
          <w:rFonts w:ascii="FlandersArtSans-Light" w:hAnsi="FlandersArtSans-Light"/>
        </w:rPr>
      </w:pPr>
      <w:bookmarkStart w:name="_Toc472583068" w:id="5"/>
      <w:r w:rsidRPr="003761C7">
        <w:rPr>
          <w:rFonts w:ascii="FlandersArtSans-Light" w:hAnsi="FlandersArtSans-Light"/>
        </w:rPr>
        <w:t>Kop 2</w:t>
      </w:r>
      <w:bookmarkEnd w:id="5"/>
    </w:p>
    <w:p w:rsidRPr="003761C7" w:rsidR="00CF559C" w:rsidP="004F6A29" w:rsidRDefault="00CF559C" w14:paraId="7698DD96" w14:textId="77777777">
      <w:pPr>
        <w:pStyle w:val="Heading3"/>
        <w:numPr>
          <w:ilvl w:val="0"/>
          <w:numId w:val="0"/>
        </w:numPr>
        <w:rPr>
          <w:rFonts w:ascii="FlandersArtSans-Light" w:hAnsi="FlandersArtSans-Light"/>
        </w:rPr>
      </w:pPr>
    </w:p>
    <w:p w:rsidRPr="003761C7" w:rsidR="004F6A29" w:rsidP="004F6A29" w:rsidRDefault="004F6A29" w14:paraId="7698DD97" w14:textId="77777777">
      <w:pPr>
        <w:rPr>
          <w:rFonts w:ascii="FlandersArtSans-Light" w:hAnsi="FlandersArtSans-Light"/>
        </w:rPr>
      </w:pPr>
    </w:p>
    <w:tbl>
      <w:tblPr>
        <w:tblStyle w:val="Rastertabel41"/>
        <w:tblW w:w="0" w:type="auto"/>
        <w:tblCellMar>
          <w:top w:w="57" w:type="dxa"/>
          <w:left w:w="0" w:type="dxa"/>
          <w:bottom w:w="57" w:type="dxa"/>
          <w:right w:w="28" w:type="dxa"/>
        </w:tblCellMar>
        <w:tblLook w:val="04A0" w:firstRow="1" w:lastRow="0" w:firstColumn="1" w:lastColumn="0" w:noHBand="0" w:noVBand="1"/>
      </w:tblPr>
      <w:tblGrid>
        <w:gridCol w:w="1134"/>
        <w:gridCol w:w="1134"/>
        <w:gridCol w:w="1134"/>
        <w:gridCol w:w="1134"/>
        <w:gridCol w:w="1134"/>
        <w:gridCol w:w="1134"/>
        <w:gridCol w:w="1134"/>
        <w:gridCol w:w="1134"/>
      </w:tblGrid>
      <w:tr w:rsidRPr="003761C7" w:rsidR="004F0DCF" w:rsidTr="2B209114" w14:paraId="7698DDA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themeColor="accent5" w:sz="2" w:space="0"/>
            </w:tcBorders>
            <w:shd w:val="clear" w:color="auto" w:fill="000000" w:themeFill="accent5"/>
            <w:tcMar/>
          </w:tcPr>
          <w:p w:rsidRPr="003761C7" w:rsidR="00CF559C" w:rsidP="2B209114" w:rsidRDefault="008A0CEB" w14:paraId="7698DD98" w14:textId="77777777" w14:noSpellErr="1">
            <w:pPr>
              <w:pStyle w:val="Tabelheader"/>
              <w:rPr>
                <w:rFonts w:ascii="FlandersArtSans-Light" w:hAnsi="FlandersArtSans-Light"/>
                <w:b w:val="0"/>
                <w:bCs w:val="0"/>
              </w:rPr>
            </w:pPr>
            <w:r w:rsidRPr="2B209114" w:rsidR="2B209114">
              <w:rPr>
                <w:rFonts w:ascii="FlandersArtSans-Light" w:hAnsi="FlandersArtSans-Light"/>
                <w:b w:val="0"/>
                <w:bCs w:val="0"/>
              </w:rPr>
              <w:t>Header 1</w:t>
            </w: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shd w:val="clear" w:color="auto" w:fill="000000" w:themeFill="accent5"/>
            <w:tcMar/>
          </w:tcPr>
          <w:p w:rsidRPr="003761C7" w:rsidR="00CF559C" w:rsidP="00AC576E" w:rsidRDefault="00CF559C" w14:paraId="7698DD99"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shd w:val="clear" w:color="auto" w:fill="000000" w:themeFill="accent5"/>
            <w:tcMar/>
          </w:tcPr>
          <w:p w:rsidRPr="003761C7" w:rsidR="00CF559C" w:rsidP="00AC576E" w:rsidRDefault="00CF559C" w14:paraId="7698DD9A"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shd w:val="clear" w:color="auto" w:fill="000000" w:themeFill="accent5"/>
            <w:tcMar/>
          </w:tcPr>
          <w:p w:rsidRPr="003761C7" w:rsidR="00CF559C" w:rsidP="00AC576E" w:rsidRDefault="00CF559C" w14:paraId="7698DD9B"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shd w:val="clear" w:color="auto" w:fill="000000" w:themeFill="accent5"/>
            <w:tcMar/>
          </w:tcPr>
          <w:p w:rsidRPr="003761C7" w:rsidR="00CF559C" w:rsidP="00AC576E" w:rsidRDefault="00CF559C" w14:paraId="7698DD9C"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shd w:val="clear" w:color="auto" w:fill="000000" w:themeFill="accent5"/>
            <w:tcMar/>
          </w:tcPr>
          <w:p w:rsidRPr="003761C7" w:rsidR="00CF559C" w:rsidP="00AC576E" w:rsidRDefault="00CF559C" w14:paraId="7698DD9D"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shd w:val="clear" w:color="auto" w:fill="000000" w:themeFill="accent5"/>
            <w:tcMar/>
          </w:tcPr>
          <w:p w:rsidRPr="003761C7" w:rsidR="00CF559C" w:rsidP="00AC576E" w:rsidRDefault="00CF559C" w14:paraId="7698DD9E"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tcBorders>
            <w:shd w:val="clear" w:color="auto" w:fill="000000" w:themeFill="accent5"/>
            <w:tcMar/>
          </w:tcPr>
          <w:p w:rsidRPr="003761C7" w:rsidR="00CF559C" w:rsidP="00AC576E" w:rsidRDefault="00CF559C" w14:paraId="7698DD9F" w14:textId="77777777">
            <w:pPr>
              <w:cnfStyle w:val="100000000000" w:firstRow="1" w:lastRow="0" w:firstColumn="0" w:lastColumn="0" w:oddVBand="0" w:evenVBand="0" w:oddHBand="0" w:evenHBand="0" w:firstRowFirstColumn="0" w:firstRowLastColumn="0" w:lastRowFirstColumn="0" w:lastRowLastColumn="0"/>
              <w:rPr>
                <w:rFonts w:ascii="FlandersArtSans-Light" w:hAnsi="FlandersArtSans-Light"/>
              </w:rPr>
            </w:pPr>
          </w:p>
        </w:tc>
      </w:tr>
      <w:tr w:rsidRPr="003761C7" w:rsidR="008A0CEB" w:rsidTr="2B209114" w14:paraId="7698DD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themeColor="accent5" w:sz="2" w:space="0"/>
            </w:tcBorders>
            <w:tcMar/>
          </w:tcPr>
          <w:p w:rsidRPr="003761C7" w:rsidR="00CF559C" w:rsidP="2B209114" w:rsidRDefault="000078AC" w14:paraId="7698DDA1" w14:textId="77777777">
            <w:pPr>
              <w:pStyle w:val="Tabelinhoud"/>
              <w:rPr>
                <w:rFonts w:ascii="FlandersArtSans-Light" w:hAnsi="FlandersArtSans-Light"/>
              </w:rPr>
            </w:pPr>
            <w:proofErr w:type="spellStart"/>
            <w:r w:rsidRPr="2B209114" w:rsidR="2B209114">
              <w:rPr>
                <w:rFonts w:ascii="FlandersArtSans-Light" w:hAnsi="FlandersArtSans-Light"/>
                <w:b w:val="0"/>
                <w:bCs w:val="0"/>
              </w:rPr>
              <w:t>Inh</w:t>
            </w:r>
            <w:proofErr w:type="spellEnd"/>
            <w:r w:rsidRPr="2B209114" w:rsidR="2B209114">
              <w:rPr>
                <w:rFonts w:ascii="FlandersArtSans-Light" w:hAnsi="FlandersArtSans-Light"/>
                <w:b w:val="0"/>
                <w:bCs w:val="0"/>
              </w:rPr>
              <w:t xml:space="preserve"> 1</w:t>
            </w: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A2"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A3"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A4"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A5"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A6"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A7"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tcBorders>
            <w:tcMar/>
          </w:tcPr>
          <w:p w:rsidRPr="003761C7" w:rsidR="00CF559C" w:rsidP="00AC576E" w:rsidRDefault="00CF559C" w14:paraId="7698DDA8"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r>
      <w:tr w:rsidRPr="003761C7" w:rsidR="008A0CEB" w:rsidTr="2B209114" w14:paraId="7698DDB2" w14:textId="77777777">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themeColor="accent5" w:sz="2" w:space="0"/>
            </w:tcBorders>
            <w:tcMar/>
          </w:tcPr>
          <w:p w:rsidRPr="003761C7" w:rsidR="00CF559C" w:rsidP="00AC576E" w:rsidRDefault="00CF559C" w14:paraId="7698DDAA" w14:textId="77777777">
            <w:pPr>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AB"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AC"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AD"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AE"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AF"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B0"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tcBorders>
            <w:tcMar/>
          </w:tcPr>
          <w:p w:rsidRPr="003761C7" w:rsidR="00CF559C" w:rsidP="00AC576E" w:rsidRDefault="00CF559C" w14:paraId="7698DDB1"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r>
      <w:tr w:rsidRPr="003761C7" w:rsidR="008A0CEB" w:rsidTr="2B209114" w14:paraId="7698DD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themeColor="accent5" w:sz="2" w:space="0"/>
            </w:tcBorders>
            <w:tcMar/>
          </w:tcPr>
          <w:p w:rsidRPr="003761C7" w:rsidR="00CF559C" w:rsidP="00AC576E" w:rsidRDefault="00CF559C" w14:paraId="7698DDB3" w14:textId="77777777">
            <w:pPr>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B4"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B5"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B6"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B7"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B8"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F559C" w:rsidP="00AC576E" w:rsidRDefault="00CF559C" w14:paraId="7698DDB9"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tcBorders>
            <w:tcMar/>
          </w:tcPr>
          <w:p w:rsidRPr="003761C7" w:rsidR="00CF559C" w:rsidP="00AC576E" w:rsidRDefault="00CF559C" w14:paraId="7698DDBA" w14:textId="77777777">
            <w:pPr>
              <w:cnfStyle w:val="000000100000" w:firstRow="0" w:lastRow="0" w:firstColumn="0" w:lastColumn="0" w:oddVBand="0" w:evenVBand="0" w:oddHBand="1" w:evenHBand="0" w:firstRowFirstColumn="0" w:firstRowLastColumn="0" w:lastRowFirstColumn="0" w:lastRowLastColumn="0"/>
              <w:rPr>
                <w:rFonts w:ascii="FlandersArtSans-Light" w:hAnsi="FlandersArtSans-Light"/>
              </w:rPr>
            </w:pPr>
          </w:p>
        </w:tc>
      </w:tr>
      <w:tr w:rsidRPr="003761C7" w:rsidR="00C64F3E" w:rsidTr="2B209114" w14:paraId="7698DDC4" w14:textId="77777777">
        <w:tc>
          <w:tcPr>
            <w:cnfStyle w:val="001000000000" w:firstRow="0" w:lastRow="0" w:firstColumn="1" w:lastColumn="0" w:oddVBand="0" w:evenVBand="0" w:oddHBand="0" w:evenHBand="0" w:firstRowFirstColumn="0" w:firstRowLastColumn="0" w:lastRowFirstColumn="0" w:lastRowLastColumn="0"/>
            <w:tcW w:w="1134" w:type="dxa"/>
            <w:tcBorders>
              <w:top w:val="nil"/>
              <w:bottom w:val="nil"/>
              <w:right w:val="single" w:color="000000" w:themeColor="accent5" w:sz="2" w:space="0"/>
            </w:tcBorders>
            <w:tcMar/>
          </w:tcPr>
          <w:p w:rsidRPr="003761C7" w:rsidR="00C64F3E" w:rsidP="00AC576E" w:rsidRDefault="00C64F3E" w14:paraId="7698DDBC" w14:textId="77777777">
            <w:pPr>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64F3E" w:rsidP="00AC576E" w:rsidRDefault="00C64F3E" w14:paraId="7698DDBD"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64F3E" w:rsidP="00AC576E" w:rsidRDefault="00C64F3E" w14:paraId="7698DDBE"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64F3E" w:rsidP="00AC576E" w:rsidRDefault="00C64F3E" w14:paraId="7698DDBF"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64F3E" w:rsidP="00AC576E" w:rsidRDefault="00C64F3E" w14:paraId="7698DDC0"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64F3E" w:rsidP="00AC576E" w:rsidRDefault="00C64F3E" w14:paraId="7698DDC1"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right w:val="single" w:color="000000" w:themeColor="accent5" w:sz="2" w:space="0"/>
            </w:tcBorders>
            <w:tcMar/>
          </w:tcPr>
          <w:p w:rsidRPr="003761C7" w:rsidR="00C64F3E" w:rsidP="00AC576E" w:rsidRDefault="00C64F3E" w14:paraId="7698DDC2"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c>
          <w:tcPr>
            <w:cnfStyle w:val="000000000000" w:firstRow="0" w:lastRow="0" w:firstColumn="0" w:lastColumn="0" w:oddVBand="0" w:evenVBand="0" w:oddHBand="0" w:evenHBand="0" w:firstRowFirstColumn="0" w:firstRowLastColumn="0" w:lastRowFirstColumn="0" w:lastRowLastColumn="0"/>
            <w:tcW w:w="1134" w:type="dxa"/>
            <w:tcBorders>
              <w:top w:val="nil"/>
              <w:left w:val="single" w:color="000000" w:themeColor="accent5" w:sz="2" w:space="0"/>
              <w:bottom w:val="nil"/>
            </w:tcBorders>
            <w:tcMar/>
          </w:tcPr>
          <w:p w:rsidRPr="003761C7" w:rsidR="00C64F3E" w:rsidP="00AC576E" w:rsidRDefault="00C64F3E" w14:paraId="7698DDC3" w14:textId="77777777">
            <w:pPr>
              <w:cnfStyle w:val="000000000000" w:firstRow="0" w:lastRow="0" w:firstColumn="0" w:lastColumn="0" w:oddVBand="0" w:evenVBand="0" w:oddHBand="0" w:evenHBand="0" w:firstRowFirstColumn="0" w:firstRowLastColumn="0" w:lastRowFirstColumn="0" w:lastRowLastColumn="0"/>
              <w:rPr>
                <w:rFonts w:ascii="FlandersArtSans-Light" w:hAnsi="FlandersArtSans-Light"/>
              </w:rPr>
            </w:pPr>
          </w:p>
        </w:tc>
      </w:tr>
    </w:tbl>
    <w:p w:rsidRPr="003761C7" w:rsidR="00EE4864" w:rsidP="2B209114" w:rsidRDefault="00CF559C" w14:paraId="7698DDC5" w14:textId="77777777" w14:noSpellErr="1">
      <w:pPr>
        <w:pStyle w:val="Caption"/>
        <w:rPr>
          <w:rFonts w:ascii="FlandersArtSans-Light" w:hAnsi="FlandersArtSans-Light"/>
        </w:rPr>
      </w:pPr>
      <w:r w:rsidRPr="003761C7">
        <w:rPr>
          <w:rFonts w:ascii="FlandersArtSans-Light" w:hAnsi="FlandersArtSans-Light"/>
        </w:rPr>
        <w:t xml:space="preserve">Tabel </w:t>
      </w:r>
      <w:r w:rsidRPr="2B209114" w:rsidR="009B062B">
        <w:fldChar w:fldCharType="begin"/>
      </w:r>
      <w:r w:rsidRPr="003761C7">
        <w:rPr>
          <w:rFonts w:ascii="FlandersArtSans-Light" w:hAnsi="FlandersArtSans-Light"/>
        </w:rPr>
        <w:instrText xml:space="preserve"> SEQ Tabel \* ARABIC </w:instrText>
      </w:r>
      <w:r w:rsidRPr="003761C7" w:rsidR="009B062B">
        <w:rPr>
          <w:rFonts w:ascii="FlandersArtSans-Light" w:hAnsi="FlandersArtSans-Light"/>
        </w:rPr>
        <w:fldChar w:fldCharType="separate"/>
      </w:r>
      <w:r w:rsidRPr="003761C7" w:rsidR="003E47D4">
        <w:rPr>
          <w:rFonts w:ascii="FlandersArtSans-Light" w:hAnsi="FlandersArtSans-Light"/>
          <w:noProof/>
        </w:rPr>
        <w:t>1</w:t>
      </w:r>
      <w:r w:rsidRPr="2B209114" w:rsidR="009B062B">
        <w:fldChar w:fldCharType="end"/>
      </w:r>
      <w:r w:rsidRPr="003761C7" w:rsidR="00361F03">
        <w:rPr>
          <w:rFonts w:ascii="FlandersArtSans-Light" w:hAnsi="FlandersArtSans-Light"/>
        </w:rPr>
        <w:t>:</w:t>
      </w:r>
      <w:r w:rsidRPr="003761C7">
        <w:rPr>
          <w:rFonts w:ascii="FlandersArtSans-Light" w:hAnsi="FlandersArtSans-Light"/>
        </w:rPr>
        <w:t xml:space="preserve"> Een bijschrift wordt gebruikt bij</w:t>
      </w:r>
      <w:r w:rsidRPr="003761C7" w:rsidR="00361F03">
        <w:rPr>
          <w:rFonts w:ascii="FlandersArtSans-Light" w:hAnsi="FlandersArtSans-Light"/>
        </w:rPr>
        <w:t xml:space="preserve"> een</w:t>
      </w:r>
      <w:r w:rsidRPr="003761C7">
        <w:rPr>
          <w:rFonts w:ascii="FlandersArtSans-Light" w:hAnsi="FlandersArtSans-Light"/>
        </w:rPr>
        <w:t xml:space="preserve"> figuur of tabel</w:t>
      </w:r>
      <w:r w:rsidRPr="003761C7" w:rsidR="00361F03">
        <w:rPr>
          <w:rFonts w:ascii="FlandersArtSans-Light" w:hAnsi="FlandersArtSans-Light"/>
        </w:rPr>
        <w:t>.</w:t>
      </w:r>
    </w:p>
    <w:p w:rsidRPr="009951C1" w:rsidR="009951C1" w:rsidP="009951C1" w:rsidRDefault="009951C1" w14:paraId="7698DDC6" w14:textId="77777777"/>
    <w:sectPr w:rsidRPr="009951C1" w:rsidR="009951C1" w:rsidSect="00E06BB0">
      <w:headerReference w:type="first" r:id="rId24"/>
      <w:footerReference w:type="first" r:id="rId25"/>
      <w:pgSz w:w="11906" w:h="16838" w:orient="portrait"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71D" w:rsidP="00F11703" w:rsidRDefault="00AF471D" w14:paraId="7698DDD2" w14:textId="77777777">
      <w:pPr>
        <w:spacing w:line="240" w:lineRule="auto"/>
      </w:pPr>
      <w:r>
        <w:separator/>
      </w:r>
    </w:p>
    <w:p w:rsidR="00AF471D" w:rsidRDefault="00AF471D" w14:paraId="7698DDD3" w14:textId="77777777"/>
  </w:endnote>
  <w:endnote w:type="continuationSeparator" w:id="0">
    <w:p w:rsidR="00AF471D" w:rsidP="00F11703" w:rsidRDefault="00AF471D" w14:paraId="7698DDD4" w14:textId="77777777">
      <w:pPr>
        <w:spacing w:line="240" w:lineRule="auto"/>
      </w:pPr>
      <w:r>
        <w:continuationSeparator/>
      </w:r>
    </w:p>
    <w:p w:rsidR="00AF471D" w:rsidRDefault="00AF471D" w14:paraId="7698DDD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ans">
    <w:altName w:val="Arial"/>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altName w:val="Symbol"/>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w:fontKey="{79DFD0FA-D7FF-450C-A29E-6BCBC31CE141}" w:subsetted="1" r:id="rId1"/>
  </w:font>
  <w:font w:name="FlandersArtSerif-Regular">
    <w:altName w:val="Courier New"/>
    <w:charset w:val="00"/>
    <w:family w:val="auto"/>
    <w:pitch w:val="variable"/>
    <w:sig w:usb0="00000007" w:usb1="00000000" w:usb2="00000000" w:usb3="00000000" w:csb0="00000093" w:csb1="00000000"/>
  </w:font>
  <w:font w:name="FlandersArtSans-Bold">
    <w:charset w:val="00"/>
    <w:family w:val="auto"/>
    <w:pitch w:val="variable"/>
    <w:sig w:usb0="00000007" w:usb1="00000000" w:usb2="00000000" w:usb3="00000000" w:csb0="00000093" w:csb1="00000000"/>
    <w:embedRegular w:fontKey="{106E6254-4682-4833-8D24-FADF1A89AA25}" w:subsetted="1" r:id="rId2"/>
  </w:font>
  <w:font w:name="MS PGothic">
    <w:panose1 w:val="020B0600070205080204"/>
    <w:charset w:val="80"/>
    <w:family w:val="swiss"/>
    <w:pitch w:val="variable"/>
    <w:sig w:usb0="E00002FF" w:usb1="6AC7FDFB" w:usb2="08000012" w:usb3="00000000" w:csb0="0002009F" w:csb1="00000000"/>
  </w:font>
  <w:font w:name="FlandersArtSans-Regular">
    <w:altName w:val="Courier New"/>
    <w:charset w:val="00"/>
    <w:family w:val="auto"/>
    <w:pitch w:val="variable"/>
    <w:sig w:usb0="00000007" w:usb1="00000000" w:usb2="00000000" w:usb3="00000000" w:csb0="00000093" w:csb1="00000000"/>
    <w:embedRegular w:fontKey="{A22B378E-BA31-4DE2-9A5B-5E2372EF1459}" r:id="rId3"/>
  </w:font>
  <w:font w:name="FlandersArtSerif-Bold">
    <w:altName w:val="Times New Roman"/>
    <w:charset w:val="00"/>
    <w:family w:val="auto"/>
    <w:pitch w:val="variable"/>
    <w:sig w:usb0="00000007" w:usb1="00000000" w:usb2="00000000" w:usb3="00000000" w:csb0="00000093" w:csb1="00000000"/>
  </w:font>
  <w:font w:name="FlandersArtSerif-Medium">
    <w:altName w:val="Courier New"/>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charset w:val="00"/>
    <w:family w:val="auto"/>
    <w:pitch w:val="variable"/>
    <w:sig w:usb0="00000007" w:usb1="00000000" w:usb2="00000000" w:usb3="00000000" w:csb0="00000093" w:csb1="00000000"/>
    <w:embedRegular w:fontKey="{7E7EA23F-151C-46A0-8D69-2B13B2BBE5E2}" w:subsetted="1" r:id="rId4"/>
  </w:font>
  <w:font w:name="Flanders Art Sans Bold">
    <w:altName w:val="Courier New"/>
    <w:panose1 w:val="00000000000000000000"/>
    <w:charset w:val="00"/>
    <w:family w:val="modern"/>
    <w:notTrueType/>
    <w:pitch w:val="variable"/>
    <w:sig w:usb0="00000001"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charset w:val="00"/>
    <w:family w:val="swiss"/>
    <w:pitch w:val="variable"/>
    <w:sig w:usb0="00000003" w:usb1="00000000" w:usb2="00000000" w:usb3="00000000" w:csb0="00000001" w:csb1="00000000"/>
  </w:font>
  <w:font w:name="FlandersArtSans-Light">
    <w:altName w:val="Times New Roman"/>
    <w:charset w:val="00"/>
    <w:family w:val="auto"/>
    <w:pitch w:val="variable"/>
    <w:sig w:usb0="00000007" w:usb1="00000000" w:usb2="00000000" w:usb3="00000000" w:csb0="00000093" w:csb1="00000000"/>
    <w:embedRegular w:fontKey="{66311BBF-45A7-44B0-B02D-7ECE17F0CD60}" r:id="rId5"/>
    <w:embedBold w:fontKey="{0D9EEA5E-C198-4FB6-BE87-B9CAA9CE4046}" r:id="rId6"/>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FF15EB" w:rsidR="009951C1" w:rsidP="002A0485" w:rsidRDefault="009951C1" w14:paraId="7698DDD6" w14:textId="77777777" w14:noSpellErr="1">
    <w:pPr>
      <w:pStyle w:val="streepjes"/>
    </w:pPr>
    <w:r>
      <w:tab/>
    </w:r>
    <w:r>
      <w:rPr/>
      <w:t>//</w:t>
    </w:r>
    <w:r w:rsidRPr="00FF15EB">
      <w:rPr/>
      <w:t>////////////////////////////////////////////////////////////////////////////////////////////////////////////////////////////////</w:t>
    </w:r>
    <w:r w:rsidR="004C671A">
      <w:rPr/>
      <w:t>//////////////////////////////</w:t>
    </w:r>
  </w:p>
  <w:p w:rsidR="009951C1" w:rsidP="002A0485" w:rsidRDefault="009951C1" w14:paraId="7698DDD7" w14:textId="77777777">
    <w:pPr>
      <w:pStyle w:val="Footer"/>
    </w:pPr>
  </w:p>
  <w:p w:rsidRPr="00A97B0E" w:rsidR="009951C1" w:rsidP="2B209114" w:rsidRDefault="009951C1" w14:paraId="7698DDD8" w14:textId="750EFA3B" w14:noSpellErr="1">
    <w:pPr>
      <w:pStyle w:val="Footer"/>
      <w:rPr>
        <w:rFonts w:ascii="FlandersArtSans-Regular" w:hAnsi="FlandersArtSans-Regular"/>
      </w:rPr>
    </w:pPr>
    <w:r w:rsidRPr="00A97B0E">
      <w:rPr>
        <w:rFonts w:ascii="FlandersArtSans-Regular" w:hAnsi="FlandersArtSans-Regular"/>
      </w:rPr>
      <w:t xml:space="preserve">pagina </w:t>
    </w:r>
    <w:r w:rsidRPr="2B209114">
      <w:rPr>
        <w:rFonts w:ascii="FlandersArtSans-Regular" w:hAnsi="FlandersArtSans-Regular"/>
        <w:noProof/>
      </w:rPr>
      <w:fldChar w:fldCharType="begin"/>
    </w:r>
    <w:r w:rsidRPr="00A97B0E">
      <w:rPr>
        <w:rFonts w:ascii="FlandersArtSans-Regular" w:hAnsi="FlandersArtSans-Regular"/>
      </w:rPr>
      <w:instrText xml:space="preserve"> PAGE   \* MERGEFORMAT </w:instrText>
    </w:r>
    <w:r w:rsidRPr="00A97B0E">
      <w:rPr>
        <w:rFonts w:ascii="FlandersArtSans-Regular" w:hAnsi="FlandersArtSans-Regular"/>
      </w:rPr>
      <w:fldChar w:fldCharType="separate"/>
    </w:r>
    <w:r w:rsidR="002E2FA4">
      <w:rPr>
        <w:rFonts w:ascii="FlandersArtSans-Regular" w:hAnsi="FlandersArtSans-Regular"/>
        <w:noProof/>
      </w:rPr>
      <w:t>4</w:t>
    </w:r>
    <w:r w:rsidRPr="00A97B0E">
      <w:rPr>
        <w:rFonts w:ascii="FlandersArtSans-Regular" w:hAnsi="FlandersArtSans-Regular"/>
        <w:noProof/>
      </w:rPr>
      <w:fldChar w:fldCharType="end"/>
    </w:r>
    <w:r w:rsidRPr="00A97B0E">
      <w:rPr>
        <w:rFonts w:ascii="FlandersArtSans-Regular" w:hAnsi="FlandersArtSans-Regular"/>
      </w:rPr>
      <w:t xml:space="preserve"> van </w:t>
    </w:r>
    <w:r w:rsidRPr="2B209114" w:rsidR="009C14AF">
      <w:rPr>
        <w:rFonts w:ascii="FlandersArtSans-Regular" w:hAnsi="FlandersArtSans-Regular"/>
        <w:noProof/>
      </w:rPr>
      <w:fldChar w:fldCharType="begin"/>
    </w:r>
    <w:r w:rsidRPr="00A97B0E" w:rsidR="009C14AF">
      <w:rPr>
        <w:rFonts w:ascii="FlandersArtSans-Regular" w:hAnsi="FlandersArtSans-Regular"/>
      </w:rPr>
      <w:instrText xml:space="preserve"> NUMPAGES   \* MERGEFORMAT </w:instrText>
    </w:r>
    <w:r w:rsidRPr="00A97B0E" w:rsidR="009C14AF">
      <w:rPr>
        <w:rFonts w:ascii="FlandersArtSans-Regular" w:hAnsi="FlandersArtSans-Regular"/>
      </w:rPr>
      <w:fldChar w:fldCharType="separate"/>
    </w:r>
    <w:r w:rsidR="002E2FA4">
      <w:rPr>
        <w:rFonts w:ascii="FlandersArtSans-Regular" w:hAnsi="FlandersArtSans-Regular"/>
        <w:noProof/>
      </w:rPr>
      <w:t>5</w:t>
    </w:r>
    <w:r w:rsidRPr="00A97B0E" w:rsidR="009C14AF">
      <w:rPr>
        <w:rFonts w:ascii="FlandersArtSans-Regular" w:hAnsi="FlandersArtSans-Regular"/>
        <w:noProof/>
      </w:rPr>
      <w:fldChar w:fldCharType="end"/>
    </w:r>
    <w:r w:rsidRPr="00A97B0E">
      <w:rPr>
        <w:rFonts w:ascii="FlandersArtSans-Regular" w:hAnsi="FlandersArtSans-Regular"/>
      </w:rPr>
      <w:tab/>
    </w:r>
    <w:sdt>
      <w:sdtPr>
        <w:rPr>
          <w:rFonts w:ascii="FlandersArtSans-Regular" w:hAnsi="FlandersArtSans-Regular"/>
        </w:rPr>
        <w:tag w:val=""/>
        <w:id w:val="410118869"/>
        <w:dataBinding w:prefixMappings="xmlns:ns0='http://purl.org/dc/elements/1.1/' xmlns:ns1='http://schemas.openxmlformats.org/package/2006/metadata/core-properties' " w:xpath="/ns1:coreProperties[1]/ns0:title[1]" w:storeItemID="{6C3C8BC8-F283-45AE-878A-BAB7291924A1}"/>
        <w:text/>
      </w:sdtPr>
      <w:sdtEndPr/>
      <w:sdtContent>
        <w:r w:rsidRPr="00A97B0E">
          <w:rPr>
            <w:rFonts w:ascii="FlandersArtSans-Regular" w:hAnsi="FlandersArtSans-Regular"/>
          </w:rPr>
          <w:t>Titel van het document</w:t>
        </w:r>
      </w:sdtContent>
    </w:sdt>
    <w:r w:rsidRPr="00A97B0E">
      <w:rPr>
        <w:rFonts w:ascii="FlandersArtSans-Regular" w:hAnsi="FlandersArtSans-Regular"/>
      </w:rPr>
      <w:tab/>
    </w:r>
    <w:sdt>
      <w:sdtPr>
        <w:rPr>
          <w:rFonts w:ascii="FlandersArtSans-Regular" w:hAnsi="FlandersArtSans-Regular"/>
        </w:rPr>
        <w:id w:val="1750544202"/>
        <w:docPartObj>
          <w:docPartGallery w:val="Page Numbers (Top of Page)"/>
          <w:docPartUnique/>
        </w:docPartObj>
      </w:sdtPr>
      <w:sdtEndPr/>
      <w:sdtContent>
        <w:sdt>
          <w:sdtPr>
            <w:rPr>
              <w:rFonts w:ascii="FlandersArtSans-Regular" w:hAnsi="FlandersArtSans-Regular"/>
            </w:rPr>
            <w:id w:val="2077157604"/>
            <w:docPartObj>
              <w:docPartGallery w:val="Page Numbers (Top of Page)"/>
              <w:docPartUnique/>
            </w:docPartObj>
          </w:sdtPr>
          <w:sdtEndPr/>
          <w:sdtContent>
            <w:sdt>
              <w:sdtPr>
                <w:rPr>
                  <w:rFonts w:ascii="FlandersArtSans-Regular" w:hAnsi="FlandersArtSans-Regular"/>
                </w:rPr>
                <w:tag w:val=""/>
                <w:id w:val="-318885315"/>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Pr="00A97B0E">
                  <w:rPr>
                    <w:rFonts w:ascii="FlandersArtSans-Regular" w:hAnsi="FlandersArtSans-Regular"/>
                  </w:rPr>
                  <w:t>17.04.2014</w:t>
                </w:r>
              </w:sdtContent>
            </w:sdt>
          </w:sdtContent>
        </w:sdt>
      </w:sdtContent>
    </w:sdt>
  </w:p>
  <w:p w:rsidR="009951C1" w:rsidRDefault="009951C1" w14:paraId="7698DDD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FF15EB" w:rsidR="009951C1" w:rsidP="00FF15EB" w:rsidRDefault="009951C1" w14:paraId="7698DDDA" w14:textId="77777777" w14:noSpellErr="1">
    <w:pPr>
      <w:pStyle w:val="streepjes"/>
    </w:pPr>
    <w:r>
      <w:tab/>
    </w:r>
    <w:r>
      <w:rPr/>
      <w:t>//</w:t>
    </w:r>
    <w:r w:rsidRPr="00FF15EB">
      <w:rPr/>
      <w:t>////////////////////////////////////////////////////////////////////////////////////////////////////////////////////////////////</w:t>
    </w:r>
    <w:r w:rsidR="004C671A">
      <w:rPr/>
      <w:t>//////////////////////////////</w:t>
    </w:r>
  </w:p>
  <w:p w:rsidR="009951C1" w:rsidP="00FF15EB" w:rsidRDefault="009951C1" w14:paraId="7698DDDB" w14:textId="77777777">
    <w:pPr>
      <w:pStyle w:val="Footer"/>
    </w:pPr>
  </w:p>
  <w:p w:rsidRPr="00A97B0E" w:rsidR="009951C1" w:rsidP="2B209114" w:rsidRDefault="002E2FA4" w14:paraId="7698DDDC" w14:textId="154B087C" w14:noSpellErr="1">
    <w:pPr>
      <w:pStyle w:val="Footer"/>
      <w:rPr>
        <w:rFonts w:ascii="FlandersArtSans-Regular" w:hAnsi="FlandersArtSans-Regular"/>
      </w:rPr>
    </w:pPr>
    <w:sdt>
      <w:sdtPr>
        <w:rPr>
          <w:rFonts w:ascii="FlandersArtSans-Regular" w:hAnsi="FlandersArtSans-Regular"/>
        </w:rPr>
        <w:tag w:val=""/>
        <w:id w:val="-1702076301"/>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Pr="00A97B0E" w:rsidR="009951C1">
          <w:rPr>
            <w:rFonts w:ascii="FlandersArtSans-Regular" w:hAnsi="FlandersArtSans-Regular"/>
          </w:rPr>
          <w:t>17.04.2014</w:t>
        </w:r>
      </w:sdtContent>
    </w:sdt>
    <w:r w:rsidRPr="00A97B0E" w:rsidR="009951C1">
      <w:rPr>
        <w:rFonts w:ascii="FlandersArtSans-Regular" w:hAnsi="FlandersArtSans-Regular"/>
      </w:rPr>
      <w:tab/>
    </w:r>
    <w:sdt>
      <w:sdtPr>
        <w:rPr>
          <w:rFonts w:ascii="FlandersArtSans-Regular" w:hAnsi="FlandersArtSans-Regular"/>
        </w:rPr>
        <w:tag w:val=""/>
        <w:id w:val="1795935336"/>
        <w:dataBinding w:prefixMappings="xmlns:ns0='http://purl.org/dc/elements/1.1/' xmlns:ns1='http://schemas.openxmlformats.org/package/2006/metadata/core-properties' " w:xpath="/ns1:coreProperties[1]/ns0:title[1]" w:storeItemID="{6C3C8BC8-F283-45AE-878A-BAB7291924A1}"/>
        <w:text/>
      </w:sdtPr>
      <w:sdtEndPr/>
      <w:sdtContent>
        <w:r w:rsidRPr="00A97B0E" w:rsidR="009951C1">
          <w:rPr>
            <w:rFonts w:ascii="FlandersArtSans-Regular" w:hAnsi="FlandersArtSans-Regular"/>
          </w:rPr>
          <w:t>Titel van het document</w:t>
        </w:r>
      </w:sdtContent>
    </w:sdt>
    <w:r w:rsidRPr="00A97B0E" w:rsidR="009951C1">
      <w:rPr>
        <w:rFonts w:ascii="FlandersArtSans-Regular" w:hAnsi="FlandersArtSans-Regular"/>
      </w:rPr>
      <w:tab/>
    </w:r>
    <w:sdt>
      <w:sdtPr>
        <w:rPr>
          <w:rFonts w:ascii="FlandersArtSans-Regular" w:hAnsi="FlandersArtSans-Regular"/>
        </w:rPr>
        <w:id w:val="293791405"/>
        <w:docPartObj>
          <w:docPartGallery w:val="Page Numbers (Top of Page)"/>
          <w:docPartUnique/>
        </w:docPartObj>
      </w:sdtPr>
      <w:sdtEndPr/>
      <w:sdtContent>
        <w:sdt>
          <w:sdtPr>
            <w:rPr>
              <w:rFonts w:ascii="FlandersArtSans-Regular" w:hAnsi="FlandersArtSans-Regular"/>
            </w:rPr>
            <w:id w:val="-268246952"/>
            <w:docPartObj>
              <w:docPartGallery w:val="Page Numbers (Top of Page)"/>
              <w:docPartUnique/>
            </w:docPartObj>
          </w:sdtPr>
          <w:sdtEndPr/>
          <w:sdtContent>
            <w:r w:rsidRPr="00A97B0E" w:rsidR="009951C1">
              <w:rPr>
                <w:rFonts w:ascii="FlandersArtSans-Regular" w:hAnsi="FlandersArtSans-Regular"/>
              </w:rPr>
              <w:t xml:space="preserve">pagina </w:t>
            </w:r>
            <w:r w:rsidRPr="00A97B0E" w:rsidR="009951C1">
              <w:rPr>
                <w:rFonts w:ascii="FlandersArtSans-Regular" w:hAnsi="FlandersArtSans-Regular"/>
              </w:rPr>
              <w:fldChar w:fldCharType="begin"/>
            </w:r>
            <w:r w:rsidRPr="00A97B0E" w:rsidR="009951C1">
              <w:rPr>
                <w:rFonts w:ascii="FlandersArtSans-Regular" w:hAnsi="FlandersArtSans-Regular"/>
              </w:rPr>
              <w:instrText xml:space="preserve"> PAGE   \* MERGEFORMAT </w:instrText>
            </w:r>
            <w:r w:rsidRPr="00A97B0E" w:rsidR="009951C1">
              <w:rPr>
                <w:rFonts w:ascii="FlandersArtSans-Regular" w:hAnsi="FlandersArtSans-Regular"/>
              </w:rPr>
              <w:fldChar w:fldCharType="separate"/>
            </w:r>
            <w:r>
              <w:rPr>
                <w:rFonts w:ascii="FlandersArtSans-Regular" w:hAnsi="FlandersArtSans-Regular"/>
                <w:noProof/>
              </w:rPr>
              <w:t>5</w:t>
            </w:r>
            <w:r w:rsidRPr="00A97B0E" w:rsidR="009951C1">
              <w:rPr>
                <w:rFonts w:ascii="FlandersArtSans-Regular" w:hAnsi="FlandersArtSans-Regular"/>
                <w:noProof/>
              </w:rPr>
              <w:fldChar w:fldCharType="end"/>
            </w:r>
            <w:r w:rsidRPr="00A97B0E" w:rsidR="009951C1">
              <w:rPr>
                <w:rFonts w:ascii="FlandersArtSans-Regular" w:hAnsi="FlandersArtSans-Regular"/>
              </w:rPr>
              <w:t xml:space="preserve"> van </w:t>
            </w:r>
            <w:r w:rsidRPr="00A97B0E" w:rsidR="009C14AF">
              <w:rPr>
                <w:rFonts w:ascii="FlandersArtSans-Regular" w:hAnsi="FlandersArtSans-Regular"/>
              </w:rPr>
              <w:fldChar w:fldCharType="begin"/>
            </w:r>
            <w:r w:rsidRPr="00A97B0E" w:rsidR="009C14AF">
              <w:rPr>
                <w:rFonts w:ascii="FlandersArtSans-Regular" w:hAnsi="FlandersArtSans-Regular"/>
              </w:rPr>
              <w:instrText xml:space="preserve"> NUMPAGES  \* Arabic  \* MERGEFORMAT </w:instrText>
            </w:r>
            <w:r w:rsidRPr="00A97B0E" w:rsidR="009C14AF">
              <w:rPr>
                <w:rFonts w:ascii="FlandersArtSans-Regular" w:hAnsi="FlandersArtSans-Regular"/>
              </w:rPr>
              <w:fldChar w:fldCharType="separate"/>
            </w:r>
            <w:r>
              <w:rPr>
                <w:rFonts w:ascii="FlandersArtSans-Regular" w:hAnsi="FlandersArtSans-Regular"/>
                <w:noProof/>
              </w:rPr>
              <w:t>5</w:t>
            </w:r>
            <w:r w:rsidRPr="00A97B0E" w:rsidR="009C14AF">
              <w:rPr>
                <w:rFonts w:ascii="FlandersArtSans-Regular" w:hAnsi="FlandersArtSans-Regula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p14">
  <w:p w:rsidR="000E18A3" w:rsidP="00FF15EB" w:rsidRDefault="000E18A3" w14:paraId="7698DDE2" w14:textId="77777777">
    <w:pPr>
      <w:pStyle w:val="streepjes"/>
      <w:rPr>
        <w:noProof/>
        <w:lang w:eastAsia="nl-BE"/>
      </w:rPr>
    </w:pPr>
    <w:r>
      <w:rPr>
        <w:noProof/>
        <w:lang w:eastAsia="nl-BE"/>
      </w:rPr>
      <w:drawing>
        <wp:anchor distT="0" distB="0" distL="114300" distR="114300" simplePos="0" relativeHeight="251682816" behindDoc="1" locked="0" layoutInCell="1" allowOverlap="1" wp14:anchorId="7698DDEA" wp14:editId="7698DDEB">
          <wp:simplePos x="0" y="0"/>
          <wp:positionH relativeFrom="page">
            <wp:posOffset>1033145</wp:posOffset>
          </wp:positionH>
          <wp:positionV relativeFrom="page">
            <wp:posOffset>9721850</wp:posOffset>
          </wp:positionV>
          <wp:extent cx="1411200" cy="5400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chtergrond"/>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1200" cy="5400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Pr="00A97B0E" w:rsidR="009951C1" w:rsidP="2B209114" w:rsidRDefault="008F506A" w14:paraId="7698DDE3" w14:textId="77777777" w14:noSpellErr="1">
    <w:pPr>
      <w:pStyle w:val="streepjes"/>
      <w:rPr>
        <w:rFonts w:ascii="FlandersArtSans-Regular" w:hAnsi="FlandersArtSans-Regular"/>
      </w:rPr>
    </w:pPr>
    <w:r w:rsidR="2B209114">
      <w:rPr/>
      <w:t xml:space="preserve"> </w:t>
    </w:r>
    <w:r w:rsidRPr="2B209114" w:rsidR="2B209114">
      <w:rPr>
        <w:rFonts w:ascii="FlandersArtSans-Regular" w:hAnsi="FlandersArtSans-Regular"/>
      </w:rPr>
      <w:t>steunpuntbestuurlijkevernieuwing.be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71D" w:rsidRDefault="00AF471D" w14:paraId="7698DDCF" w14:textId="77777777">
      <w:r>
        <w:separator/>
      </w:r>
    </w:p>
  </w:footnote>
  <w:footnote w:type="continuationSeparator" w:id="0">
    <w:p w:rsidR="00AF471D" w:rsidP="00F11703" w:rsidRDefault="00AF471D" w14:paraId="7698DDD0" w14:textId="77777777">
      <w:pPr>
        <w:spacing w:line="240" w:lineRule="auto"/>
      </w:pPr>
      <w:r>
        <w:continuationSeparator/>
      </w:r>
    </w:p>
    <w:p w:rsidR="00AF471D" w:rsidRDefault="00AF471D" w14:paraId="7698DDD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p14">
  <w:p w:rsidR="009951C1" w:rsidRDefault="004212CF" w14:paraId="7698DDDD" w14:textId="77777777">
    <w:pPr>
      <w:pStyle w:val="Header"/>
    </w:pPr>
    <w:r>
      <w:rPr>
        <w:lang w:eastAsia="nl-BE"/>
      </w:rPr>
      <w:drawing>
        <wp:anchor distT="0" distB="0" distL="114300" distR="114300" simplePos="0" relativeHeight="251684864" behindDoc="1" locked="0" layoutInCell="1" allowOverlap="1" wp14:anchorId="7698DDE4" wp14:editId="7698DDE5">
          <wp:simplePos x="0" y="0"/>
          <wp:positionH relativeFrom="page">
            <wp:posOffset>0</wp:posOffset>
          </wp:positionH>
          <wp:positionV relativeFrom="page">
            <wp:posOffset>0</wp:posOffset>
          </wp:positionV>
          <wp:extent cx="7560000" cy="10692000"/>
          <wp:effectExtent l="0" t="0" r="317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chtergron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951C1">
      <w:rPr>
        <w:lang w:eastAsia="nl-BE"/>
      </w:rPr>
      <w:drawing>
        <wp:anchor distT="0" distB="0" distL="114300" distR="114300" simplePos="0" relativeHeight="251678720" behindDoc="0" locked="0" layoutInCell="1" allowOverlap="1" wp14:anchorId="7698DDE6" wp14:editId="7698DDE7">
          <wp:simplePos x="0" y="0"/>
          <wp:positionH relativeFrom="column">
            <wp:posOffset>-1905</wp:posOffset>
          </wp:positionH>
          <wp:positionV relativeFrom="paragraph">
            <wp:posOffset>-3422015</wp:posOffset>
          </wp:positionV>
          <wp:extent cx="285310" cy="28531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anderen_is_cultuur_vol.pdf"/>
                  <pic:cNvPicPr/>
                </pic:nvPicPr>
                <pic:blipFill>
                  <a:blip r:embed="rId2">
                    <a:extLst>
                      <a:ext uri="{28A0092B-C50C-407E-A947-70E740481C1C}">
                        <a14:useLocalDpi xmlns:a14="http://schemas.microsoft.com/office/drawing/2010/main" val="0"/>
                      </a:ext>
                    </a:extLst>
                  </a:blip>
                  <a:stretch>
                    <a:fillRect/>
                  </a:stretch>
                </pic:blipFill>
                <pic:spPr>
                  <a:xfrm>
                    <a:off x="0" y="0"/>
                    <a:ext cx="285310" cy="2853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p14">
  <w:p w:rsidRPr="00A97B0E" w:rsidR="000E18A3" w:rsidP="000E18A3" w:rsidRDefault="00C462B1" w14:paraId="7698DDDE" w14:textId="77777777">
    <w:pPr>
      <w:pStyle w:val="HeaderenFooterpagina1"/>
      <w:tabs>
        <w:tab w:val="right" w:pos="9921"/>
      </w:tabs>
      <w:spacing w:after="600"/>
      <w:jc w:val="left"/>
      <w:rPr>
        <w:rStyle w:val="HeaderChar"/>
        <w:rFonts w:ascii="FlandersArtSans-Regular" w:hAnsi="FlandersArtSans-Regular"/>
      </w:rPr>
    </w:pPr>
    <w:r>
      <w:rPr>
        <w:noProof/>
        <w:lang w:eastAsia="nl-BE"/>
      </w:rPr>
      <w:drawing>
        <wp:anchor distT="0" distB="0" distL="114300" distR="114300" simplePos="0" relativeHeight="251680768" behindDoc="1" locked="0" layoutInCell="1" allowOverlap="1" wp14:anchorId="7698DDE8" wp14:editId="7698DDE9">
          <wp:simplePos x="0" y="0"/>
          <wp:positionH relativeFrom="page">
            <wp:posOffset>716280</wp:posOffset>
          </wp:positionH>
          <wp:positionV relativeFrom="page">
            <wp:posOffset>543560</wp:posOffset>
          </wp:positionV>
          <wp:extent cx="1476000" cy="604800"/>
          <wp:effectExtent l="0" t="0" r="0" b="508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chtergrond"/>
                  <pic:cNvPicPr/>
                </pic:nvPicPr>
                <pic:blipFill rotWithShape="1">
                  <a:blip r:embed="rId1">
                    <a:extLst>
                      <a:ext uri="{28A0092B-C50C-407E-A947-70E740481C1C}">
                        <a14:useLocalDpi xmlns:a14="http://schemas.microsoft.com/office/drawing/2010/main" val="0"/>
                      </a:ext>
                    </a:extLst>
                  </a:blip>
                  <a:srcRect l="26532" t="38777" r="29841" b="43364"/>
                  <a:stretch/>
                </pic:blipFill>
                <pic:spPr bwMode="auto">
                  <a:xfrm>
                    <a:off x="0" y="0"/>
                    <a:ext cx="1476000" cy="6048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E18A3">
      <w:rPr>
        <w:noProof/>
        <w:sz w:val="32"/>
        <w:szCs w:val="32"/>
        <w:lang w:eastAsia="en-GB"/>
      </w:rPr>
      <w:tab/>
    </w:r>
    <w:r w:rsidR="000E18A3">
      <w:rPr>
        <w:noProof/>
        <w:sz w:val="32"/>
        <w:szCs w:val="32"/>
        <w:lang w:eastAsia="en-GB"/>
      </w:rPr>
      <w:tab/>
    </w:r>
    <w:sdt>
      <w:sdtPr>
        <w:rPr>
          <w:rFonts w:ascii="FlandersArtSans-Regular" w:hAnsi="FlandersArtSans-Regular"/>
          <w:noProof/>
          <w:sz w:val="32"/>
          <w:szCs w:val="32"/>
          <w:lang w:eastAsia="en-GB"/>
        </w:rPr>
        <w:id w:val="1983887589"/>
        <w:showingPlcHdr/>
      </w:sdtPr>
      <w:sdtEndPr>
        <w:rPr>
          <w:rStyle w:val="HeaderChar"/>
        </w:rPr>
      </w:sdtEndPr>
      <w:sdtContent>
        <w:r w:rsidRPr="00A97B0E" w:rsidR="000E18A3">
          <w:rPr>
            <w:rFonts w:ascii="FlandersArtSans-Regular" w:hAnsi="FlandersArtSans-Regular"/>
            <w:noProof/>
            <w:sz w:val="32"/>
            <w:szCs w:val="32"/>
            <w:lang w:eastAsia="en-GB"/>
          </w:rPr>
          <w:t xml:space="preserve">     </w:t>
        </w:r>
      </w:sdtContent>
    </w:sdt>
    <w:r w:rsidRPr="003761C7" w:rsidR="000E18A3">
      <w:rPr>
        <w:rStyle w:val="HeaderChar"/>
        <w:rFonts w:ascii="FlandersArtSans-Light" w:hAnsi="FlandersArtSans-Light"/>
      </w:rPr>
      <w:t>/ type document</w:t>
    </w:r>
  </w:p>
  <w:p w:rsidRPr="0049605C" w:rsidR="000E18A3" w:rsidP="000E18A3" w:rsidRDefault="000E18A3" w14:paraId="7698DDDF" w14:textId="77777777">
    <w:pPr>
      <w:pStyle w:val="HeaderenFooterpagina1"/>
      <w:tabs>
        <w:tab w:val="right" w:pos="9921"/>
      </w:tabs>
      <w:spacing w:after="600"/>
      <w:jc w:val="left"/>
      <w:rPr>
        <w:rStyle w:val="HeaderChar"/>
      </w:rPr>
    </w:pPr>
  </w:p>
  <w:p w:rsidR="000E18A3" w:rsidP="00EC680D" w:rsidRDefault="000E18A3" w14:paraId="7698DDE0" w14:textId="77777777">
    <w:pPr>
      <w:pStyle w:val="HeaderenFooterpagina1"/>
      <w:tabs>
        <w:tab w:val="right" w:pos="9921"/>
      </w:tabs>
      <w:spacing w:after="600"/>
      <w:jc w:val="left"/>
      <w:rPr>
        <w:noProof/>
        <w:lang w:eastAsia="nl-BE"/>
      </w:rPr>
    </w:pPr>
  </w:p>
  <w:p w:rsidRPr="0049605C" w:rsidR="009951C1" w:rsidP="00EC680D" w:rsidRDefault="009951C1" w14:paraId="7698DDE1" w14:textId="77777777">
    <w:pPr>
      <w:pStyle w:val="HeaderenFooterpagina1"/>
      <w:tabs>
        <w:tab w:val="right" w:pos="9921"/>
      </w:tabs>
      <w:spacing w:after="600"/>
      <w:jc w:val="left"/>
      <w:rPr>
        <w:rStyle w:val="HeaderCha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39E"/>
    <w:multiLevelType w:val="hybridMultilevel"/>
    <w:tmpl w:val="4D484E22"/>
    <w:lvl w:ilvl="0" w:tplc="E1F64E5C">
      <w:start w:val="1"/>
      <w:numFmt w:val="bullet"/>
      <w:pStyle w:val="ListBullet5"/>
      <w:lvlText w:val="+"/>
      <w:lvlJc w:val="left"/>
      <w:pPr>
        <w:ind w:left="1800" w:hanging="360"/>
      </w:pPr>
      <w:rPr>
        <w:rFonts w:hint="default" w:ascii="Flanders Art Sans" w:hAnsi="Flanders Art Sans"/>
        <w:color w:val="auto"/>
      </w:rPr>
    </w:lvl>
    <w:lvl w:ilvl="1" w:tplc="08090003" w:tentative="1">
      <w:start w:val="1"/>
      <w:numFmt w:val="bullet"/>
      <w:lvlText w:val="o"/>
      <w:lvlJc w:val="left"/>
      <w:pPr>
        <w:ind w:left="2212" w:hanging="360"/>
      </w:pPr>
      <w:rPr>
        <w:rFonts w:hint="default" w:ascii="Courier New" w:hAnsi="Courier New" w:cs="Courier New"/>
      </w:rPr>
    </w:lvl>
    <w:lvl w:ilvl="2" w:tplc="08090005" w:tentative="1">
      <w:start w:val="1"/>
      <w:numFmt w:val="bullet"/>
      <w:lvlText w:val=""/>
      <w:lvlJc w:val="left"/>
      <w:pPr>
        <w:ind w:left="2932" w:hanging="360"/>
      </w:pPr>
      <w:rPr>
        <w:rFonts w:hint="default" w:ascii="Wingdings" w:hAnsi="Wingdings"/>
      </w:rPr>
    </w:lvl>
    <w:lvl w:ilvl="3" w:tplc="08090001" w:tentative="1">
      <w:start w:val="1"/>
      <w:numFmt w:val="bullet"/>
      <w:lvlText w:val=""/>
      <w:lvlJc w:val="left"/>
      <w:pPr>
        <w:ind w:left="3652" w:hanging="360"/>
      </w:pPr>
      <w:rPr>
        <w:rFonts w:hint="default" w:ascii="Symbol" w:hAnsi="Symbol"/>
      </w:rPr>
    </w:lvl>
    <w:lvl w:ilvl="4" w:tplc="08090003" w:tentative="1">
      <w:start w:val="1"/>
      <w:numFmt w:val="bullet"/>
      <w:lvlText w:val="o"/>
      <w:lvlJc w:val="left"/>
      <w:pPr>
        <w:ind w:left="4372" w:hanging="360"/>
      </w:pPr>
      <w:rPr>
        <w:rFonts w:hint="default" w:ascii="Courier New" w:hAnsi="Courier New" w:cs="Courier New"/>
      </w:rPr>
    </w:lvl>
    <w:lvl w:ilvl="5" w:tplc="08090005" w:tentative="1">
      <w:start w:val="1"/>
      <w:numFmt w:val="bullet"/>
      <w:lvlText w:val=""/>
      <w:lvlJc w:val="left"/>
      <w:pPr>
        <w:ind w:left="5092" w:hanging="360"/>
      </w:pPr>
      <w:rPr>
        <w:rFonts w:hint="default" w:ascii="Wingdings" w:hAnsi="Wingdings"/>
      </w:rPr>
    </w:lvl>
    <w:lvl w:ilvl="6" w:tplc="08090001" w:tentative="1">
      <w:start w:val="1"/>
      <w:numFmt w:val="bullet"/>
      <w:lvlText w:val=""/>
      <w:lvlJc w:val="left"/>
      <w:pPr>
        <w:ind w:left="5812" w:hanging="360"/>
      </w:pPr>
      <w:rPr>
        <w:rFonts w:hint="default" w:ascii="Symbol" w:hAnsi="Symbol"/>
      </w:rPr>
    </w:lvl>
    <w:lvl w:ilvl="7" w:tplc="08090003" w:tentative="1">
      <w:start w:val="1"/>
      <w:numFmt w:val="bullet"/>
      <w:lvlText w:val="o"/>
      <w:lvlJc w:val="left"/>
      <w:pPr>
        <w:ind w:left="6532" w:hanging="360"/>
      </w:pPr>
      <w:rPr>
        <w:rFonts w:hint="default" w:ascii="Courier New" w:hAnsi="Courier New" w:cs="Courier New"/>
      </w:rPr>
    </w:lvl>
    <w:lvl w:ilvl="8" w:tplc="08090005" w:tentative="1">
      <w:start w:val="1"/>
      <w:numFmt w:val="bullet"/>
      <w:lvlText w:val=""/>
      <w:lvlJc w:val="left"/>
      <w:pPr>
        <w:ind w:left="7252" w:hanging="360"/>
      </w:pPr>
      <w:rPr>
        <w:rFonts w:hint="default" w:ascii="Wingdings" w:hAnsi="Wingdings"/>
      </w:rPr>
    </w:lvl>
  </w:abstractNum>
  <w:abstractNum w:abstractNumId="1" w15:restartNumberingAfterBreak="0">
    <w:nsid w:val="0F41603E"/>
    <w:multiLevelType w:val="multilevel"/>
    <w:tmpl w:val="018CA3AA"/>
    <w:lvl w:ilvl="0">
      <w:start w:val="1"/>
      <w:numFmt w:val="bullet"/>
      <w:pStyle w:val="Vlottetekst-roodMSF"/>
      <w:lvlText w:val="–"/>
      <w:lvlJc w:val="left"/>
      <w:pPr>
        <w:ind w:left="360" w:hanging="360"/>
      </w:pPr>
      <w:rPr>
        <w:rFonts w:hint="default" w:ascii="Flanders Art Serif" w:hAnsi="Flanders Art Serif"/>
        <w:color w:val="auto"/>
        <w:sz w:val="20"/>
        <w:szCs w:val="20"/>
      </w:rPr>
    </w:lvl>
    <w:lvl w:ilvl="1">
      <w:start w:val="1"/>
      <w:numFmt w:val="bullet"/>
      <w:lvlText w:val=""/>
      <w:lvlJc w:val="left"/>
      <w:pPr>
        <w:ind w:left="720" w:hanging="360"/>
      </w:pPr>
      <w:rPr>
        <w:rFonts w:hint="default" w:ascii="Symbol" w:hAnsi="Symbol"/>
        <w:color w:val="auto"/>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Symbol" w:hAnsi="Symbol"/>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Symbol" w:hAnsi="Symbol"/>
      </w:rPr>
    </w:lvl>
    <w:lvl w:ilvl="6">
      <w:start w:val="1"/>
      <w:numFmt w:val="bullet"/>
      <w:lvlText w:val=""/>
      <w:lvlJc w:val="left"/>
      <w:pPr>
        <w:ind w:left="2520" w:hanging="360"/>
      </w:pPr>
      <w:rPr>
        <w:rFonts w:hint="default" w:ascii="Symbol" w:hAnsi="Symbol"/>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 w15:restartNumberingAfterBreak="0">
    <w:nsid w:val="198B1C99"/>
    <w:multiLevelType w:val="hybridMultilevel"/>
    <w:tmpl w:val="B894B890"/>
    <w:lvl w:ilvl="0" w:tplc="4CE43F78">
      <w:start w:val="1"/>
      <w:numFmt w:val="bullet"/>
      <w:pStyle w:val="ListBullet2"/>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 w15:restartNumberingAfterBreak="0">
    <w:nsid w:val="2C34108F"/>
    <w:multiLevelType w:val="hybridMultilevel"/>
    <w:tmpl w:val="D26C1F04"/>
    <w:lvl w:ilvl="0" w:tplc="E64C83D4">
      <w:start w:val="1"/>
      <w:numFmt w:val="decimal"/>
      <w:pStyle w:val="ListNumber4"/>
      <w:lvlText w:val="%1)"/>
      <w:lvlJc w:val="left"/>
      <w:pPr>
        <w:ind w:left="1437"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5B2C05"/>
    <w:multiLevelType w:val="hybridMultilevel"/>
    <w:tmpl w:val="08086A38"/>
    <w:lvl w:ilvl="0" w:tplc="A13E60DC">
      <w:start w:val="1"/>
      <w:numFmt w:val="bullet"/>
      <w:pStyle w:val="List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2F520868"/>
    <w:multiLevelType w:val="hybridMultilevel"/>
    <w:tmpl w:val="75B881D4"/>
    <w:lvl w:ilvl="0" w:tplc="979A6E58">
      <w:start w:val="1"/>
      <w:numFmt w:val="bullet"/>
      <w:pStyle w:val="ListBullet4"/>
      <w:lvlText w:val="&gt;"/>
      <w:lvlJc w:val="left"/>
      <w:pPr>
        <w:ind w:left="1437" w:hanging="360"/>
      </w:pPr>
      <w:rPr>
        <w:rFonts w:hint="default" w:ascii="Flanders Art Serif" w:hAnsi="Flanders Art Serif"/>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73D6689"/>
    <w:multiLevelType w:val="hybridMultilevel"/>
    <w:tmpl w:val="A9C0BA76"/>
    <w:lvl w:ilvl="0" w:tplc="2D36F0A0">
      <w:start w:val="1"/>
      <w:numFmt w:val="lowerRoman"/>
      <w:pStyle w:val="ListNumber3"/>
      <w:lvlText w:val="%1"/>
      <w:lvlJc w:val="left"/>
      <w:pPr>
        <w:ind w:left="1080"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312F61"/>
    <w:multiLevelType w:val="hybridMultilevel"/>
    <w:tmpl w:val="AECE8C0A"/>
    <w:lvl w:ilvl="0" w:tplc="3536E4D6">
      <w:start w:val="1"/>
      <w:numFmt w:val="lowerLetter"/>
      <w:pStyle w:val="ListNumber2"/>
      <w:lvlText w:val="%1"/>
      <w:lvlJc w:val="left"/>
      <w:pPr>
        <w:ind w:left="717"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3B7CB4"/>
    <w:multiLevelType w:val="hybridMultilevel"/>
    <w:tmpl w:val="E30AAB6C"/>
    <w:lvl w:ilvl="0" w:tplc="2C808788">
      <w:start w:val="1"/>
      <w:numFmt w:val="lowerLetter"/>
      <w:pStyle w:val="ListNumber5"/>
      <w:lvlText w:val="%1)"/>
      <w:lvlJc w:val="left"/>
      <w:pPr>
        <w:ind w:left="1800" w:hanging="360"/>
      </w:pPr>
      <w:rPr>
        <w:rFonts w:hint="default" w:ascii="Flanders Art Serif" w:hAnsi="Flanders Art Serif"/>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285613"/>
    <w:multiLevelType w:val="multilevel"/>
    <w:tmpl w:val="3210F5B4"/>
    <w:lvl w:ilvl="0">
      <w:start w:val="1"/>
      <w:numFmt w:val="decimal"/>
      <w:pStyle w:val="ListNumber"/>
      <w:lvlText w:val="%1"/>
      <w:lvlJc w:val="left"/>
      <w:pPr>
        <w:ind w:left="360" w:hanging="360"/>
      </w:pPr>
      <w:rPr>
        <w:rFonts w:hint="default"/>
        <w:b w:val="0"/>
        <w:i w:val="0"/>
        <w:sz w:val="19"/>
        <w:u w:color="2B979D" w:themeColor="text2"/>
      </w:rPr>
    </w:lvl>
    <w:lvl w:ilvl="1">
      <w:start w:val="1"/>
      <w:numFmt w:val="lowerLetter"/>
      <w:lvlText w:val="%2"/>
      <w:lvlJc w:val="left"/>
      <w:pPr>
        <w:ind w:left="720" w:hanging="360"/>
      </w:pPr>
      <w:rPr>
        <w:rFonts w:hint="default"/>
        <w:u w:color="2B979D" w:themeColor="text2"/>
      </w:rPr>
    </w:lvl>
    <w:lvl w:ilvl="2">
      <w:start w:val="1"/>
      <w:numFmt w:val="lowerRoman"/>
      <w:lvlText w:val="%3"/>
      <w:lvlJc w:val="left"/>
      <w:pPr>
        <w:ind w:left="1080" w:hanging="360"/>
      </w:pPr>
      <w:rPr>
        <w:rFonts w:hint="default"/>
        <w:u w:color="2B979D"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A885161"/>
    <w:multiLevelType w:val="hybridMultilevel"/>
    <w:tmpl w:val="282EBF7C"/>
    <w:lvl w:ilvl="0" w:tplc="16FE945C">
      <w:start w:val="1"/>
      <w:numFmt w:val="bullet"/>
      <w:pStyle w:val="Inspringing"/>
      <w:lvlText w:val=""/>
      <w:lvlJc w:val="left"/>
      <w:pPr>
        <w:ind w:left="644" w:hanging="360"/>
      </w:pPr>
      <w:rPr>
        <w:rFonts w:hint="default" w:ascii="Symbol" w:hAnsi="Symbol"/>
        <w:color w:val="auto"/>
        <w:sz w:val="20"/>
        <w:szCs w:val="20"/>
      </w:rPr>
    </w:lvl>
    <w:lvl w:ilvl="1" w:tplc="08130003" w:tentative="1">
      <w:start w:val="1"/>
      <w:numFmt w:val="bullet"/>
      <w:lvlText w:val="o"/>
      <w:lvlJc w:val="left"/>
      <w:pPr>
        <w:ind w:left="1364" w:hanging="360"/>
      </w:pPr>
      <w:rPr>
        <w:rFonts w:hint="default" w:ascii="Courier New" w:hAnsi="Courier New" w:cs="Courier New"/>
      </w:rPr>
    </w:lvl>
    <w:lvl w:ilvl="2" w:tplc="08130005" w:tentative="1">
      <w:start w:val="1"/>
      <w:numFmt w:val="bullet"/>
      <w:lvlText w:val=""/>
      <w:lvlJc w:val="left"/>
      <w:pPr>
        <w:ind w:left="2084" w:hanging="360"/>
      </w:pPr>
      <w:rPr>
        <w:rFonts w:hint="default" w:ascii="Wingdings" w:hAnsi="Wingdings"/>
      </w:rPr>
    </w:lvl>
    <w:lvl w:ilvl="3" w:tplc="08130001" w:tentative="1">
      <w:start w:val="1"/>
      <w:numFmt w:val="bullet"/>
      <w:lvlText w:val=""/>
      <w:lvlJc w:val="left"/>
      <w:pPr>
        <w:ind w:left="2804" w:hanging="360"/>
      </w:pPr>
      <w:rPr>
        <w:rFonts w:hint="default" w:ascii="Symbol" w:hAnsi="Symbol"/>
      </w:rPr>
    </w:lvl>
    <w:lvl w:ilvl="4" w:tplc="08130003" w:tentative="1">
      <w:start w:val="1"/>
      <w:numFmt w:val="bullet"/>
      <w:lvlText w:val="o"/>
      <w:lvlJc w:val="left"/>
      <w:pPr>
        <w:ind w:left="3524" w:hanging="360"/>
      </w:pPr>
      <w:rPr>
        <w:rFonts w:hint="default" w:ascii="Courier New" w:hAnsi="Courier New" w:cs="Courier New"/>
      </w:rPr>
    </w:lvl>
    <w:lvl w:ilvl="5" w:tplc="08130005" w:tentative="1">
      <w:start w:val="1"/>
      <w:numFmt w:val="bullet"/>
      <w:lvlText w:val=""/>
      <w:lvlJc w:val="left"/>
      <w:pPr>
        <w:ind w:left="4244" w:hanging="360"/>
      </w:pPr>
      <w:rPr>
        <w:rFonts w:hint="default" w:ascii="Wingdings" w:hAnsi="Wingdings"/>
      </w:rPr>
    </w:lvl>
    <w:lvl w:ilvl="6" w:tplc="08130001" w:tentative="1">
      <w:start w:val="1"/>
      <w:numFmt w:val="bullet"/>
      <w:lvlText w:val=""/>
      <w:lvlJc w:val="left"/>
      <w:pPr>
        <w:ind w:left="4964" w:hanging="360"/>
      </w:pPr>
      <w:rPr>
        <w:rFonts w:hint="default" w:ascii="Symbol" w:hAnsi="Symbol"/>
      </w:rPr>
    </w:lvl>
    <w:lvl w:ilvl="7" w:tplc="08130003" w:tentative="1">
      <w:start w:val="1"/>
      <w:numFmt w:val="bullet"/>
      <w:lvlText w:val="o"/>
      <w:lvlJc w:val="left"/>
      <w:pPr>
        <w:ind w:left="5684" w:hanging="360"/>
      </w:pPr>
      <w:rPr>
        <w:rFonts w:hint="default" w:ascii="Courier New" w:hAnsi="Courier New" w:cs="Courier New"/>
      </w:rPr>
    </w:lvl>
    <w:lvl w:ilvl="8" w:tplc="08130005" w:tentative="1">
      <w:start w:val="1"/>
      <w:numFmt w:val="bullet"/>
      <w:lvlText w:val=""/>
      <w:lvlJc w:val="left"/>
      <w:pPr>
        <w:ind w:left="6404" w:hanging="360"/>
      </w:pPr>
      <w:rPr>
        <w:rFonts w:hint="default" w:ascii="Wingdings" w:hAnsi="Wingdings"/>
      </w:rPr>
    </w:lvl>
  </w:abstractNum>
  <w:abstractNum w:abstractNumId="11" w15:restartNumberingAfterBreak="0">
    <w:nsid w:val="6EAA4CC9"/>
    <w:multiLevelType w:val="hybridMultilevel"/>
    <w:tmpl w:val="04EE5BF2"/>
    <w:lvl w:ilvl="0" w:tplc="635895E4">
      <w:start w:val="1"/>
      <w:numFmt w:val="bullet"/>
      <w:pStyle w:val="ListBullet3"/>
      <w:lvlText w:val=""/>
      <w:lvlJc w:val="left"/>
      <w:pPr>
        <w:ind w:left="1080" w:hanging="360"/>
      </w:pPr>
      <w:rPr>
        <w:rFonts w:hint="default" w:ascii="Wingdings 3" w:hAnsi="Wingdings 3"/>
        <w:b w:val="0"/>
        <w:i w:val="0"/>
        <w:color w:val="auto"/>
        <w:sz w:val="18"/>
        <w:u w:val="none"/>
      </w:rPr>
    </w:lvl>
    <w:lvl w:ilvl="1" w:tplc="08090003">
      <w:start w:val="1"/>
      <w:numFmt w:val="bullet"/>
      <w:lvlText w:val="o"/>
      <w:lvlJc w:val="left"/>
      <w:pPr>
        <w:ind w:left="1646" w:hanging="360"/>
      </w:pPr>
      <w:rPr>
        <w:rFonts w:hint="default" w:ascii="Courier New" w:hAnsi="Courier New" w:cs="Courier New"/>
      </w:rPr>
    </w:lvl>
    <w:lvl w:ilvl="2" w:tplc="08090005" w:tentative="1">
      <w:start w:val="1"/>
      <w:numFmt w:val="bullet"/>
      <w:lvlText w:val=""/>
      <w:lvlJc w:val="left"/>
      <w:pPr>
        <w:ind w:left="2366" w:hanging="360"/>
      </w:pPr>
      <w:rPr>
        <w:rFonts w:hint="default" w:ascii="Wingdings" w:hAnsi="Wingdings"/>
      </w:rPr>
    </w:lvl>
    <w:lvl w:ilvl="3" w:tplc="08090001" w:tentative="1">
      <w:start w:val="1"/>
      <w:numFmt w:val="bullet"/>
      <w:lvlText w:val=""/>
      <w:lvlJc w:val="left"/>
      <w:pPr>
        <w:ind w:left="3086" w:hanging="360"/>
      </w:pPr>
      <w:rPr>
        <w:rFonts w:hint="default" w:ascii="Symbol" w:hAnsi="Symbol"/>
      </w:rPr>
    </w:lvl>
    <w:lvl w:ilvl="4" w:tplc="08090003" w:tentative="1">
      <w:start w:val="1"/>
      <w:numFmt w:val="bullet"/>
      <w:lvlText w:val="o"/>
      <w:lvlJc w:val="left"/>
      <w:pPr>
        <w:ind w:left="3806" w:hanging="360"/>
      </w:pPr>
      <w:rPr>
        <w:rFonts w:hint="default" w:ascii="Courier New" w:hAnsi="Courier New" w:cs="Courier New"/>
      </w:rPr>
    </w:lvl>
    <w:lvl w:ilvl="5" w:tplc="08090005" w:tentative="1">
      <w:start w:val="1"/>
      <w:numFmt w:val="bullet"/>
      <w:lvlText w:val=""/>
      <w:lvlJc w:val="left"/>
      <w:pPr>
        <w:ind w:left="4526" w:hanging="360"/>
      </w:pPr>
      <w:rPr>
        <w:rFonts w:hint="default" w:ascii="Wingdings" w:hAnsi="Wingdings"/>
      </w:rPr>
    </w:lvl>
    <w:lvl w:ilvl="6" w:tplc="08090001" w:tentative="1">
      <w:start w:val="1"/>
      <w:numFmt w:val="bullet"/>
      <w:lvlText w:val=""/>
      <w:lvlJc w:val="left"/>
      <w:pPr>
        <w:ind w:left="5246" w:hanging="360"/>
      </w:pPr>
      <w:rPr>
        <w:rFonts w:hint="default" w:ascii="Symbol" w:hAnsi="Symbol"/>
      </w:rPr>
    </w:lvl>
    <w:lvl w:ilvl="7" w:tplc="08090003" w:tentative="1">
      <w:start w:val="1"/>
      <w:numFmt w:val="bullet"/>
      <w:lvlText w:val="o"/>
      <w:lvlJc w:val="left"/>
      <w:pPr>
        <w:ind w:left="5966" w:hanging="360"/>
      </w:pPr>
      <w:rPr>
        <w:rFonts w:hint="default" w:ascii="Courier New" w:hAnsi="Courier New" w:cs="Courier New"/>
      </w:rPr>
    </w:lvl>
    <w:lvl w:ilvl="8" w:tplc="08090005" w:tentative="1">
      <w:start w:val="1"/>
      <w:numFmt w:val="bullet"/>
      <w:lvlText w:val=""/>
      <w:lvlJc w:val="left"/>
      <w:pPr>
        <w:ind w:left="6686" w:hanging="360"/>
      </w:pPr>
      <w:rPr>
        <w:rFonts w:hint="default" w:ascii="Wingdings" w:hAnsi="Wingdings"/>
      </w:rPr>
    </w:lvl>
  </w:abstractNum>
  <w:abstractNum w:abstractNumId="12" w15:restartNumberingAfterBreak="0">
    <w:nsid w:val="70B472DD"/>
    <w:multiLevelType w:val="multilevel"/>
    <w:tmpl w:val="08130025"/>
    <w:lvl w:ilvl="0">
      <w:start w:val="1"/>
      <w:numFmt w:val="decimal"/>
      <w:pStyle w:val="Heading1"/>
      <w:lvlText w:val="%1"/>
      <w:lvlJc w:val="left"/>
      <w:pPr>
        <w:ind w:left="432" w:hanging="432"/>
      </w:pPr>
      <w:rPr>
        <w:rFonts w:hint="default"/>
        <w:b/>
        <w:i w:val="0"/>
        <w:sz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2"/>
  </w:num>
  <w:num w:numId="2">
    <w:abstractNumId w:val="1"/>
  </w:num>
  <w:num w:numId="3">
    <w:abstractNumId w:val="10"/>
  </w:num>
  <w:num w:numId="4">
    <w:abstractNumId w:val="11"/>
  </w:num>
  <w:num w:numId="5">
    <w:abstractNumId w:val="5"/>
  </w:num>
  <w:num w:numId="6">
    <w:abstractNumId w:val="0"/>
  </w:num>
  <w:num w:numId="7">
    <w:abstractNumId w:val="9"/>
  </w:num>
  <w:num w:numId="8">
    <w:abstractNumId w:val="7"/>
  </w:num>
  <w:num w:numId="9">
    <w:abstractNumId w:val="6"/>
  </w:num>
  <w:num w:numId="10">
    <w:abstractNumId w:val="3"/>
  </w:num>
  <w:num w:numId="11">
    <w:abstractNumId w:val="8"/>
  </w:num>
  <w:num w:numId="12">
    <w:abstractNumId w:val="4"/>
  </w:num>
  <w:num w:numId="1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evenAndOddHeaders/>
  <w:drawingGridHorizontalSpacing w:val="110"/>
  <w:displayHorizontalDrawingGridEvery w:val="2"/>
  <w:characterSpacingControl w:val="doNotCompress"/>
  <w:hdrShapeDefaults>
    <o:shapedefaults v:ext="edit" spidmax="10241">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7D4"/>
    <w:rsid w:val="0000298C"/>
    <w:rsid w:val="000078AC"/>
    <w:rsid w:val="0001276E"/>
    <w:rsid w:val="00020494"/>
    <w:rsid w:val="00042A43"/>
    <w:rsid w:val="0005184E"/>
    <w:rsid w:val="00054F9B"/>
    <w:rsid w:val="000703EE"/>
    <w:rsid w:val="000933E6"/>
    <w:rsid w:val="000D00D1"/>
    <w:rsid w:val="000D0B45"/>
    <w:rsid w:val="000D5345"/>
    <w:rsid w:val="000E18A3"/>
    <w:rsid w:val="000E3062"/>
    <w:rsid w:val="000E4670"/>
    <w:rsid w:val="000E6DBB"/>
    <w:rsid w:val="000F321E"/>
    <w:rsid w:val="00101D2B"/>
    <w:rsid w:val="00107368"/>
    <w:rsid w:val="00107C9A"/>
    <w:rsid w:val="001166C9"/>
    <w:rsid w:val="00117227"/>
    <w:rsid w:val="0012499E"/>
    <w:rsid w:val="001325D7"/>
    <w:rsid w:val="0013336D"/>
    <w:rsid w:val="00141C18"/>
    <w:rsid w:val="001422F6"/>
    <w:rsid w:val="00150622"/>
    <w:rsid w:val="001713C5"/>
    <w:rsid w:val="0017683B"/>
    <w:rsid w:val="00176D95"/>
    <w:rsid w:val="001823A9"/>
    <w:rsid w:val="001A3BCF"/>
    <w:rsid w:val="001C1358"/>
    <w:rsid w:val="001C53DE"/>
    <w:rsid w:val="001C6715"/>
    <w:rsid w:val="001F1E85"/>
    <w:rsid w:val="002037A6"/>
    <w:rsid w:val="002062CE"/>
    <w:rsid w:val="00221A5D"/>
    <w:rsid w:val="00225E25"/>
    <w:rsid w:val="002420A5"/>
    <w:rsid w:val="00246B94"/>
    <w:rsid w:val="00246CDC"/>
    <w:rsid w:val="00246F4E"/>
    <w:rsid w:val="00250E4B"/>
    <w:rsid w:val="002645BC"/>
    <w:rsid w:val="002654FC"/>
    <w:rsid w:val="0027143D"/>
    <w:rsid w:val="00276AA8"/>
    <w:rsid w:val="00287524"/>
    <w:rsid w:val="002A00C2"/>
    <w:rsid w:val="002A0485"/>
    <w:rsid w:val="002E2FA4"/>
    <w:rsid w:val="00305917"/>
    <w:rsid w:val="003103C9"/>
    <w:rsid w:val="003149F8"/>
    <w:rsid w:val="0033419B"/>
    <w:rsid w:val="00336226"/>
    <w:rsid w:val="00350BE4"/>
    <w:rsid w:val="00354A8C"/>
    <w:rsid w:val="00361F03"/>
    <w:rsid w:val="00370899"/>
    <w:rsid w:val="003761C7"/>
    <w:rsid w:val="003B7084"/>
    <w:rsid w:val="003C0D4C"/>
    <w:rsid w:val="003D1ADF"/>
    <w:rsid w:val="003E3B8C"/>
    <w:rsid w:val="003E47D4"/>
    <w:rsid w:val="003E6B48"/>
    <w:rsid w:val="00415B33"/>
    <w:rsid w:val="004212CF"/>
    <w:rsid w:val="00422EB7"/>
    <w:rsid w:val="00424666"/>
    <w:rsid w:val="00442617"/>
    <w:rsid w:val="00443225"/>
    <w:rsid w:val="00444C33"/>
    <w:rsid w:val="00450110"/>
    <w:rsid w:val="00474F18"/>
    <w:rsid w:val="00474F4B"/>
    <w:rsid w:val="00490796"/>
    <w:rsid w:val="0049605C"/>
    <w:rsid w:val="004A537C"/>
    <w:rsid w:val="004B35AB"/>
    <w:rsid w:val="004B3BA8"/>
    <w:rsid w:val="004C03F8"/>
    <w:rsid w:val="004C0724"/>
    <w:rsid w:val="004C170B"/>
    <w:rsid w:val="004C1D8C"/>
    <w:rsid w:val="004C268C"/>
    <w:rsid w:val="004C2E36"/>
    <w:rsid w:val="004C671A"/>
    <w:rsid w:val="004C6D48"/>
    <w:rsid w:val="004D6D69"/>
    <w:rsid w:val="004D75B8"/>
    <w:rsid w:val="004E2D01"/>
    <w:rsid w:val="004E4011"/>
    <w:rsid w:val="004F0DCF"/>
    <w:rsid w:val="004F6A29"/>
    <w:rsid w:val="0053114A"/>
    <w:rsid w:val="00536E3A"/>
    <w:rsid w:val="0054308D"/>
    <w:rsid w:val="0054417F"/>
    <w:rsid w:val="00550352"/>
    <w:rsid w:val="0056161C"/>
    <w:rsid w:val="005754AB"/>
    <w:rsid w:val="005771C2"/>
    <w:rsid w:val="00580FC3"/>
    <w:rsid w:val="005921F6"/>
    <w:rsid w:val="00592EAE"/>
    <w:rsid w:val="0059596C"/>
    <w:rsid w:val="005B2904"/>
    <w:rsid w:val="005F552D"/>
    <w:rsid w:val="005F6354"/>
    <w:rsid w:val="0060521D"/>
    <w:rsid w:val="006105AE"/>
    <w:rsid w:val="00613825"/>
    <w:rsid w:val="006248C3"/>
    <w:rsid w:val="006320F5"/>
    <w:rsid w:val="006532AC"/>
    <w:rsid w:val="0065660B"/>
    <w:rsid w:val="00674118"/>
    <w:rsid w:val="00676435"/>
    <w:rsid w:val="006819ED"/>
    <w:rsid w:val="00687A8E"/>
    <w:rsid w:val="006952BA"/>
    <w:rsid w:val="006A4156"/>
    <w:rsid w:val="006A5C59"/>
    <w:rsid w:val="006A7C85"/>
    <w:rsid w:val="006B7B4B"/>
    <w:rsid w:val="006C011A"/>
    <w:rsid w:val="006C6D9C"/>
    <w:rsid w:val="006E7367"/>
    <w:rsid w:val="006F6431"/>
    <w:rsid w:val="00714BED"/>
    <w:rsid w:val="00721CA7"/>
    <w:rsid w:val="00734148"/>
    <w:rsid w:val="007438B8"/>
    <w:rsid w:val="00772274"/>
    <w:rsid w:val="00775C3C"/>
    <w:rsid w:val="00790F02"/>
    <w:rsid w:val="007A33BD"/>
    <w:rsid w:val="007C280E"/>
    <w:rsid w:val="007D487E"/>
    <w:rsid w:val="007E3904"/>
    <w:rsid w:val="007E5EB6"/>
    <w:rsid w:val="007E74F3"/>
    <w:rsid w:val="00813BBA"/>
    <w:rsid w:val="00820DDF"/>
    <w:rsid w:val="00822071"/>
    <w:rsid w:val="00835F8F"/>
    <w:rsid w:val="00840E4D"/>
    <w:rsid w:val="00845804"/>
    <w:rsid w:val="00855643"/>
    <w:rsid w:val="008679E5"/>
    <w:rsid w:val="00881E0D"/>
    <w:rsid w:val="00894909"/>
    <w:rsid w:val="0089768F"/>
    <w:rsid w:val="008A01A0"/>
    <w:rsid w:val="008A0CEB"/>
    <w:rsid w:val="008B3240"/>
    <w:rsid w:val="008C02CE"/>
    <w:rsid w:val="008D7CDA"/>
    <w:rsid w:val="008F189F"/>
    <w:rsid w:val="008F506A"/>
    <w:rsid w:val="00902EAE"/>
    <w:rsid w:val="00903822"/>
    <w:rsid w:val="00906BBD"/>
    <w:rsid w:val="00916630"/>
    <w:rsid w:val="00932353"/>
    <w:rsid w:val="00935F13"/>
    <w:rsid w:val="00945CAE"/>
    <w:rsid w:val="009610D1"/>
    <w:rsid w:val="009741B8"/>
    <w:rsid w:val="00976995"/>
    <w:rsid w:val="00982905"/>
    <w:rsid w:val="00986427"/>
    <w:rsid w:val="00991C2B"/>
    <w:rsid w:val="009951C1"/>
    <w:rsid w:val="009B062B"/>
    <w:rsid w:val="009B1D76"/>
    <w:rsid w:val="009B7279"/>
    <w:rsid w:val="009B77F4"/>
    <w:rsid w:val="009C0605"/>
    <w:rsid w:val="009C14AF"/>
    <w:rsid w:val="009D3024"/>
    <w:rsid w:val="009D47BF"/>
    <w:rsid w:val="009E34CB"/>
    <w:rsid w:val="009E4F33"/>
    <w:rsid w:val="009F63C0"/>
    <w:rsid w:val="00A03A0D"/>
    <w:rsid w:val="00A234AD"/>
    <w:rsid w:val="00A32642"/>
    <w:rsid w:val="00A436FB"/>
    <w:rsid w:val="00A473F7"/>
    <w:rsid w:val="00A47E0E"/>
    <w:rsid w:val="00A52DA0"/>
    <w:rsid w:val="00A5641B"/>
    <w:rsid w:val="00A6545E"/>
    <w:rsid w:val="00A75457"/>
    <w:rsid w:val="00A87E25"/>
    <w:rsid w:val="00A97B0E"/>
    <w:rsid w:val="00AA234E"/>
    <w:rsid w:val="00AB2003"/>
    <w:rsid w:val="00AB4FF5"/>
    <w:rsid w:val="00AB51C4"/>
    <w:rsid w:val="00AC576E"/>
    <w:rsid w:val="00AC661D"/>
    <w:rsid w:val="00AE2BD8"/>
    <w:rsid w:val="00AF0016"/>
    <w:rsid w:val="00AF0A1D"/>
    <w:rsid w:val="00AF471D"/>
    <w:rsid w:val="00AF49C8"/>
    <w:rsid w:val="00B00B6B"/>
    <w:rsid w:val="00B02767"/>
    <w:rsid w:val="00B23D1D"/>
    <w:rsid w:val="00B27900"/>
    <w:rsid w:val="00B31892"/>
    <w:rsid w:val="00B31F32"/>
    <w:rsid w:val="00B7698E"/>
    <w:rsid w:val="00B77256"/>
    <w:rsid w:val="00B77C3D"/>
    <w:rsid w:val="00BA1D8E"/>
    <w:rsid w:val="00BA774A"/>
    <w:rsid w:val="00BB24D7"/>
    <w:rsid w:val="00BB320C"/>
    <w:rsid w:val="00BC6EA6"/>
    <w:rsid w:val="00BF19FD"/>
    <w:rsid w:val="00C0052E"/>
    <w:rsid w:val="00C15EC8"/>
    <w:rsid w:val="00C16594"/>
    <w:rsid w:val="00C235D6"/>
    <w:rsid w:val="00C4083B"/>
    <w:rsid w:val="00C42336"/>
    <w:rsid w:val="00C462B1"/>
    <w:rsid w:val="00C632BA"/>
    <w:rsid w:val="00C64F3E"/>
    <w:rsid w:val="00C75C88"/>
    <w:rsid w:val="00C768D7"/>
    <w:rsid w:val="00CC6D13"/>
    <w:rsid w:val="00CE18DB"/>
    <w:rsid w:val="00CE5170"/>
    <w:rsid w:val="00CF3746"/>
    <w:rsid w:val="00CF559C"/>
    <w:rsid w:val="00CF6B96"/>
    <w:rsid w:val="00CF7A0C"/>
    <w:rsid w:val="00D04BC0"/>
    <w:rsid w:val="00D16E57"/>
    <w:rsid w:val="00D27DE7"/>
    <w:rsid w:val="00D3061C"/>
    <w:rsid w:val="00D34E2E"/>
    <w:rsid w:val="00DB738C"/>
    <w:rsid w:val="00DC0B28"/>
    <w:rsid w:val="00DC5C6E"/>
    <w:rsid w:val="00DD2F3F"/>
    <w:rsid w:val="00DD3801"/>
    <w:rsid w:val="00DD67BA"/>
    <w:rsid w:val="00DD7B8D"/>
    <w:rsid w:val="00DF017D"/>
    <w:rsid w:val="00DF06CF"/>
    <w:rsid w:val="00DF65FC"/>
    <w:rsid w:val="00E06BB0"/>
    <w:rsid w:val="00E07543"/>
    <w:rsid w:val="00E136BB"/>
    <w:rsid w:val="00E16582"/>
    <w:rsid w:val="00E41095"/>
    <w:rsid w:val="00E524DB"/>
    <w:rsid w:val="00E56EDA"/>
    <w:rsid w:val="00EA20E9"/>
    <w:rsid w:val="00EB00EC"/>
    <w:rsid w:val="00EB3333"/>
    <w:rsid w:val="00EB42B3"/>
    <w:rsid w:val="00EC1F0D"/>
    <w:rsid w:val="00EC3104"/>
    <w:rsid w:val="00EC35D0"/>
    <w:rsid w:val="00EC680D"/>
    <w:rsid w:val="00EE09B9"/>
    <w:rsid w:val="00EE4864"/>
    <w:rsid w:val="00F05ADD"/>
    <w:rsid w:val="00F07CB8"/>
    <w:rsid w:val="00F111CE"/>
    <w:rsid w:val="00F11703"/>
    <w:rsid w:val="00F20417"/>
    <w:rsid w:val="00F20874"/>
    <w:rsid w:val="00F22A3C"/>
    <w:rsid w:val="00F3447D"/>
    <w:rsid w:val="00F45892"/>
    <w:rsid w:val="00F6009E"/>
    <w:rsid w:val="00F6173A"/>
    <w:rsid w:val="00F667F2"/>
    <w:rsid w:val="00F71C6B"/>
    <w:rsid w:val="00F80AE0"/>
    <w:rsid w:val="00F811C4"/>
    <w:rsid w:val="00F85545"/>
    <w:rsid w:val="00FB382E"/>
    <w:rsid w:val="00FB4E28"/>
    <w:rsid w:val="00FD00A4"/>
    <w:rsid w:val="00FE41EE"/>
    <w:rsid w:val="00FE7B9E"/>
    <w:rsid w:val="00FF15EB"/>
    <w:rsid w:val="00FF3756"/>
    <w:rsid w:val="00FF55E6"/>
    <w:rsid w:val="2B20911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black"/>
    </o:shapedefaults>
    <o:shapelayout v:ext="edit">
      <o:idmap v:ext="edit" data="1"/>
    </o:shapelayout>
  </w:shapeDefaults>
  <w:decimalSymbol w:val=","/>
  <w:listSeparator w:val=";"/>
  <w14:docId w14:val="7698DD41"/>
  <w15:docId w15:val="{DAAF31FB-0E89-4586-93AF-4EDF0FD866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91C2B"/>
    <w:pPr>
      <w:tabs>
        <w:tab w:val="left" w:pos="3686"/>
      </w:tabs>
      <w:spacing w:after="0" w:line="270" w:lineRule="exact"/>
      <w:contextualSpacing/>
    </w:pPr>
    <w:rPr>
      <w:rFonts w:ascii="FlandersArtSerif-Regular" w:hAnsi="FlandersArtSerif-Regular"/>
      <w:color w:val="140803" w:themeColor="background2" w:themeShade="1A"/>
      <w:lang w:val="nl-BE"/>
    </w:rPr>
  </w:style>
  <w:style w:type="paragraph" w:styleId="Heading1">
    <w:name w:val="heading 1"/>
    <w:basedOn w:val="Normal"/>
    <w:next w:val="Normal"/>
    <w:link w:val="Heading1Char"/>
    <w:uiPriority w:val="9"/>
    <w:qFormat/>
    <w:rsid w:val="00107368"/>
    <w:pPr>
      <w:keepNext/>
      <w:keepLines/>
      <w:numPr>
        <w:numId w:val="1"/>
      </w:numPr>
      <w:spacing w:before="480" w:after="480" w:line="432" w:lineRule="exact"/>
      <w:outlineLvl w:val="0"/>
    </w:pPr>
    <w:rPr>
      <w:rFonts w:ascii="FlandersArtSans-Bold" w:hAnsi="FlandersArtSans-Bold" w:eastAsiaTheme="majorEastAsia" w:cstheme="majorBidi"/>
      <w:bCs/>
      <w:caps/>
      <w:color w:val="auto"/>
      <w:sz w:val="36"/>
      <w:szCs w:val="52"/>
    </w:rPr>
  </w:style>
  <w:style w:type="paragraph" w:styleId="Heading2">
    <w:name w:val="heading 2"/>
    <w:basedOn w:val="Normal"/>
    <w:next w:val="Normal"/>
    <w:link w:val="Heading2Char"/>
    <w:uiPriority w:val="9"/>
    <w:unhideWhenUsed/>
    <w:qFormat/>
    <w:rsid w:val="00107368"/>
    <w:pPr>
      <w:keepNext/>
      <w:keepLines/>
      <w:numPr>
        <w:ilvl w:val="1"/>
        <w:numId w:val="1"/>
      </w:numPr>
      <w:spacing w:before="200" w:after="240" w:line="400" w:lineRule="exact"/>
      <w:outlineLvl w:val="1"/>
    </w:pPr>
    <w:rPr>
      <w:rFonts w:ascii="FlandersArtSans-Regular" w:hAnsi="FlandersArtSans-Regular" w:eastAsiaTheme="majorEastAsia" w:cstheme="majorBidi"/>
      <w:bCs/>
      <w:caps/>
      <w:color w:val="auto"/>
      <w:sz w:val="32"/>
      <w:szCs w:val="32"/>
      <w:u w:val="dotted"/>
    </w:rPr>
  </w:style>
  <w:style w:type="paragraph" w:styleId="Heading3">
    <w:name w:val="heading 3"/>
    <w:basedOn w:val="Normal"/>
    <w:next w:val="Normal"/>
    <w:link w:val="Heading3Char"/>
    <w:uiPriority w:val="9"/>
    <w:unhideWhenUsed/>
    <w:qFormat/>
    <w:rsid w:val="001166C9"/>
    <w:pPr>
      <w:keepNext/>
      <w:keepLines/>
      <w:numPr>
        <w:ilvl w:val="2"/>
        <w:numId w:val="1"/>
      </w:numPr>
      <w:spacing w:before="200" w:after="120" w:line="288" w:lineRule="exact"/>
      <w:outlineLvl w:val="2"/>
    </w:pPr>
    <w:rPr>
      <w:rFonts w:ascii="FlandersArtSerif-Bold" w:hAnsi="FlandersArtSerif-Bold" w:eastAsiaTheme="majorEastAsia" w:cstheme="majorBidi"/>
      <w:bCs/>
      <w:color w:val="auto"/>
      <w:sz w:val="24"/>
      <w:szCs w:val="24"/>
    </w:rPr>
  </w:style>
  <w:style w:type="paragraph" w:styleId="Heading4">
    <w:name w:val="heading 4"/>
    <w:basedOn w:val="Normal"/>
    <w:next w:val="Normal"/>
    <w:link w:val="Heading4Char"/>
    <w:uiPriority w:val="9"/>
    <w:unhideWhenUsed/>
    <w:qFormat/>
    <w:rsid w:val="00054F9B"/>
    <w:pPr>
      <w:keepNext/>
      <w:keepLines/>
      <w:numPr>
        <w:ilvl w:val="3"/>
        <w:numId w:val="1"/>
      </w:numPr>
      <w:spacing w:before="200"/>
      <w:outlineLvl w:val="3"/>
    </w:pPr>
    <w:rPr>
      <w:rFonts w:ascii="FlandersArtSerif-Bold" w:hAnsi="FlandersArtSerif-Bold" w:eastAsiaTheme="majorEastAsia" w:cstheme="majorBidi"/>
      <w:bCs/>
      <w:iCs/>
      <w:color w:val="000000" w:themeColor="text1"/>
      <w:u w:val="single"/>
    </w:rPr>
  </w:style>
  <w:style w:type="paragraph" w:styleId="Heading5">
    <w:name w:val="heading 5"/>
    <w:basedOn w:val="Normal"/>
    <w:next w:val="Normal"/>
    <w:link w:val="Heading5Char"/>
    <w:uiPriority w:val="9"/>
    <w:unhideWhenUsed/>
    <w:rsid w:val="00991C2B"/>
    <w:pPr>
      <w:keepNext/>
      <w:keepLines/>
      <w:numPr>
        <w:ilvl w:val="4"/>
        <w:numId w:val="1"/>
      </w:numPr>
      <w:spacing w:before="200"/>
      <w:outlineLvl w:val="4"/>
    </w:pPr>
    <w:rPr>
      <w:rFonts w:ascii="FlandersArtSans-Regular" w:hAnsi="FlandersArtSans-Regular" w:eastAsiaTheme="majorEastAsia" w:cstheme="majorBidi"/>
      <w:color w:val="3C3D3C"/>
    </w:rPr>
  </w:style>
  <w:style w:type="paragraph" w:styleId="Heading6">
    <w:name w:val="heading 6"/>
    <w:basedOn w:val="Normal"/>
    <w:next w:val="Normal"/>
    <w:link w:val="Heading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Heading7">
    <w:name w:val="heading 7"/>
    <w:basedOn w:val="Normal"/>
    <w:next w:val="Normal"/>
    <w:link w:val="Heading7Char"/>
    <w:uiPriority w:val="9"/>
    <w:unhideWhenUsed/>
    <w:rsid w:val="00991C2B"/>
    <w:pPr>
      <w:keepNext/>
      <w:keepLines/>
      <w:numPr>
        <w:ilvl w:val="6"/>
        <w:numId w:val="1"/>
      </w:numPr>
      <w:spacing w:before="200"/>
      <w:outlineLvl w:val="6"/>
    </w:pPr>
    <w:rPr>
      <w:rFonts w:ascii="FlandersArtSerif-Medium" w:hAnsi="FlandersArtSerif-Medium" w:eastAsiaTheme="majorEastAsia" w:cstheme="majorBidi"/>
      <w:iCs/>
      <w:color w:val="9B9DA0"/>
    </w:rPr>
  </w:style>
  <w:style w:type="paragraph" w:styleId="Heading8">
    <w:name w:val="heading 8"/>
    <w:basedOn w:val="Normal"/>
    <w:next w:val="Normal"/>
    <w:link w:val="Heading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Heading9">
    <w:name w:val="heading 9"/>
    <w:basedOn w:val="Normal"/>
    <w:next w:val="Normal"/>
    <w:link w:val="Heading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91C2B"/>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11703"/>
    <w:rPr>
      <w:rFonts w:ascii="Tahoma" w:hAnsi="Tahoma" w:cs="Tahoma"/>
      <w:color w:val="140803" w:themeColor="background2" w:themeShade="1A"/>
      <w:sz w:val="16"/>
      <w:szCs w:val="16"/>
      <w:lang w:val="nl-BE"/>
    </w:rPr>
  </w:style>
  <w:style w:type="paragraph" w:styleId="Header">
    <w:name w:val="header"/>
    <w:basedOn w:val="Normal"/>
    <w:link w:val="HeaderChar"/>
    <w:uiPriority w:val="99"/>
    <w:unhideWhenUsed/>
    <w:rsid w:val="00991C2B"/>
    <w:pPr>
      <w:spacing w:before="60"/>
    </w:pPr>
    <w:rPr>
      <w:noProof/>
      <w:color w:val="auto"/>
      <w:sz w:val="32"/>
      <w:szCs w:val="32"/>
      <w:lang w:eastAsia="en-GB"/>
    </w:rPr>
  </w:style>
  <w:style w:type="character" w:styleId="HeaderChar" w:customStyle="1">
    <w:name w:val="Header Char"/>
    <w:basedOn w:val="DefaultParagraphFont"/>
    <w:link w:val="Header"/>
    <w:uiPriority w:val="99"/>
    <w:rsid w:val="00117227"/>
    <w:rPr>
      <w:rFonts w:ascii="FlandersArtSerif-Regular" w:hAnsi="FlandersArtSerif-Regular"/>
      <w:noProof/>
      <w:sz w:val="32"/>
      <w:szCs w:val="32"/>
      <w:lang w:val="nl-BE" w:eastAsia="en-GB"/>
    </w:rPr>
  </w:style>
  <w:style w:type="paragraph" w:styleId="Footer">
    <w:name w:val="footer"/>
    <w:basedOn w:val="Normal"/>
    <w:link w:val="FooterChar"/>
    <w:uiPriority w:val="99"/>
    <w:unhideWhenUsed/>
    <w:rsid w:val="00991C2B"/>
    <w:pPr>
      <w:tabs>
        <w:tab w:val="clear" w:pos="3686"/>
        <w:tab w:val="center" w:pos="4513"/>
        <w:tab w:val="right" w:pos="9923"/>
      </w:tabs>
      <w:spacing w:line="240" w:lineRule="auto"/>
    </w:pPr>
    <w:rPr>
      <w:color w:val="auto"/>
      <w:sz w:val="16"/>
    </w:rPr>
  </w:style>
  <w:style w:type="character" w:styleId="FooterChar" w:customStyle="1">
    <w:name w:val="Footer Char"/>
    <w:basedOn w:val="DefaultParagraphFont"/>
    <w:link w:val="Footer"/>
    <w:uiPriority w:val="99"/>
    <w:rsid w:val="007E74F3"/>
    <w:rPr>
      <w:rFonts w:ascii="FlandersArtSerif-Regular" w:hAnsi="FlandersArtSerif-Regular"/>
      <w:sz w:val="16"/>
      <w:lang w:val="nl-BE"/>
    </w:rPr>
  </w:style>
  <w:style w:type="character" w:styleId="PlaceholderText">
    <w:name w:val="Placeholder Text"/>
    <w:basedOn w:val="DefaultParagraphFont"/>
    <w:uiPriority w:val="99"/>
    <w:semiHidden/>
    <w:rsid w:val="00991C2B"/>
    <w:rPr>
      <w:color w:val="808080"/>
    </w:rPr>
  </w:style>
  <w:style w:type="table" w:styleId="TableGrid">
    <w:name w:val="Table Grid"/>
    <w:basedOn w:val="TableNormal"/>
    <w:uiPriority w:val="59"/>
    <w:rsid w:val="00991C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leEmphasis">
    <w:name w:val="Subtle Emphasis"/>
    <w:basedOn w:val="DefaultParagraphFont"/>
    <w:uiPriority w:val="19"/>
    <w:rsid w:val="00991C2B"/>
    <w:rPr>
      <w:i/>
      <w:iCs/>
      <w:color w:val="191919" w:themeColor="text1" w:themeTint="E6"/>
    </w:rPr>
  </w:style>
  <w:style w:type="character" w:styleId="IntenseEmphasis">
    <w:name w:val="Intense Emphasis"/>
    <w:basedOn w:val="DefaultParagraphFont"/>
    <w:uiPriority w:val="21"/>
    <w:rsid w:val="00991C2B"/>
    <w:rPr>
      <w:b/>
      <w:bCs/>
      <w:i/>
      <w:iCs/>
      <w:color w:val="auto"/>
    </w:rPr>
  </w:style>
  <w:style w:type="paragraph" w:styleId="Subtitle">
    <w:name w:val="Subtitle"/>
    <w:basedOn w:val="Normal"/>
    <w:next w:val="Normal"/>
    <w:link w:val="SubtitleChar"/>
    <w:uiPriority w:val="11"/>
    <w:rsid w:val="00991C2B"/>
    <w:pPr>
      <w:spacing w:line="600" w:lineRule="exact"/>
      <w:jc w:val="center"/>
    </w:pPr>
    <w:rPr>
      <w:rFonts w:ascii="FlandersArtSerif-Bold" w:hAnsi="FlandersArtSerif-Bold"/>
      <w:color w:val="auto"/>
      <w:sz w:val="52"/>
      <w:szCs w:val="30"/>
    </w:rPr>
  </w:style>
  <w:style w:type="character" w:styleId="SubtitleChar" w:customStyle="1">
    <w:name w:val="Subtitle Char"/>
    <w:basedOn w:val="DefaultParagraphFont"/>
    <w:link w:val="Subtitle"/>
    <w:uiPriority w:val="11"/>
    <w:rsid w:val="00117227"/>
    <w:rPr>
      <w:rFonts w:ascii="FlandersArtSerif-Bold" w:hAnsi="FlandersArtSerif-Bold"/>
      <w:sz w:val="52"/>
      <w:szCs w:val="30"/>
      <w:lang w:val="nl-BE"/>
    </w:rPr>
  </w:style>
  <w:style w:type="table" w:styleId="MediumGrid3-Accent1">
    <w:name w:val="Medium Grid 3 Accent 1"/>
    <w:basedOn w:val="TableNormal"/>
    <w:uiPriority w:val="69"/>
    <w:rsid w:val="00991C2B"/>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3F6A3"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D6009"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D6009"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D6009"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D6009"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7ED4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7ED46" w:themeFill="accent1" w:themeFillTint="7F"/>
      </w:tcPr>
    </w:tblStylePr>
  </w:style>
  <w:style w:type="table" w:styleId="Gemiddeldearcering1-accent11" w:customStyle="1">
    <w:name w:val="Gemiddelde arcering 1 - accent 11"/>
    <w:basedOn w:val="TableNormal"/>
    <w:uiPriority w:val="63"/>
    <w:rsid w:val="00991C2B"/>
    <w:pPr>
      <w:spacing w:after="0" w:line="240" w:lineRule="auto"/>
    </w:pPr>
    <w:rPr>
      <w:rFonts w:ascii="Flanders Art Serif" w:hAnsi="Flanders Art Serif"/>
      <w:sz w:val="19"/>
    </w:rPr>
    <w:tblPr>
      <w:tblStyleRowBandSize w:val="1"/>
      <w:tblStyleColBandSize w:val="1"/>
      <w:tblBorders>
        <w:top w:val="single" w:color="B6BC11" w:themeColor="accent1" w:themeTint="BF" w:sz="8" w:space="0"/>
        <w:left w:val="single" w:color="B6BC11" w:themeColor="accent1" w:themeTint="BF" w:sz="8" w:space="0"/>
        <w:bottom w:val="single" w:color="B6BC11" w:themeColor="accent1" w:themeTint="BF" w:sz="8" w:space="0"/>
        <w:right w:val="single" w:color="B6BC11" w:themeColor="accent1" w:themeTint="BF" w:sz="8" w:space="0"/>
        <w:insideH w:val="single" w:color="B6BC11" w:themeColor="accent1" w:themeTint="BF" w:sz="8" w:space="0"/>
      </w:tblBorders>
    </w:tblPr>
    <w:tcPr>
      <w:shd w:val="clear" w:color="auto" w:fill="CC5621" w:themeFill="background2"/>
    </w:tcPr>
    <w:tblStylePr w:type="firstRow">
      <w:pPr>
        <w:spacing w:before="0" w:after="0" w:line="240" w:lineRule="auto"/>
      </w:pPr>
      <w:rPr>
        <w:b/>
        <w:bCs/>
        <w:color w:val="FFFFFF" w:themeColor="background1"/>
      </w:rPr>
      <w:tblPr/>
      <w:tcPr>
        <w:tcBorders>
          <w:top w:val="single" w:color="B6BC11" w:themeColor="accent1" w:themeTint="BF" w:sz="8" w:space="0"/>
          <w:left w:val="single" w:color="B6BC11" w:themeColor="accent1" w:themeTint="BF" w:sz="8" w:space="0"/>
          <w:bottom w:val="single" w:color="B6BC11" w:themeColor="accent1" w:themeTint="BF" w:sz="8" w:space="0"/>
          <w:right w:val="single" w:color="B6BC11" w:themeColor="accent1" w:themeTint="BF" w:sz="8" w:space="0"/>
          <w:insideH w:val="nil"/>
          <w:insideV w:val="nil"/>
        </w:tcBorders>
        <w:shd w:val="clear" w:color="auto" w:fill="5D6009" w:themeFill="accent1"/>
      </w:tcPr>
    </w:tblStylePr>
    <w:tblStylePr w:type="lastRow">
      <w:pPr>
        <w:spacing w:before="0" w:after="0" w:line="240" w:lineRule="auto"/>
      </w:pPr>
      <w:rPr>
        <w:b/>
        <w:bCs/>
      </w:rPr>
      <w:tblPr/>
      <w:tcPr>
        <w:tcBorders>
          <w:top w:val="double" w:color="B6BC11" w:themeColor="accent1" w:themeTint="BF" w:sz="6" w:space="0"/>
          <w:left w:val="single" w:color="B6BC11" w:themeColor="accent1" w:themeTint="BF" w:sz="8" w:space="0"/>
          <w:bottom w:val="single" w:color="B6BC11" w:themeColor="accent1" w:themeTint="BF" w:sz="8" w:space="0"/>
          <w:right w:val="single" w:color="B6BC1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3F6A3" w:themeFill="accent1" w:themeFillTint="3F"/>
      </w:tcPr>
    </w:tblStylePr>
    <w:tblStylePr w:type="band1Horz">
      <w:tblPr/>
      <w:tcPr>
        <w:tcBorders>
          <w:insideH w:val="nil"/>
          <w:insideV w:val="nil"/>
        </w:tcBorders>
        <w:shd w:val="clear" w:color="auto" w:fill="F3F6A3" w:themeFill="accent1" w:themeFillTint="3F"/>
      </w:tcPr>
    </w:tblStylePr>
    <w:tblStylePr w:type="band2Horz">
      <w:tblPr/>
      <w:tcPr>
        <w:tcBorders>
          <w:insideH w:val="nil"/>
          <w:insideV w:val="nil"/>
        </w:tcBorders>
      </w:tcPr>
    </w:tblStylePr>
  </w:style>
  <w:style w:type="character" w:styleId="BookTitle">
    <w:name w:val="Book Title"/>
    <w:uiPriority w:val="33"/>
    <w:qFormat/>
    <w:rsid w:val="00054F9B"/>
    <w:rPr>
      <w:rFonts w:ascii="FlandersArtSans-Bold" w:hAnsi="FlandersArtSans-Bold"/>
      <w:color w:val="auto"/>
      <w:sz w:val="24"/>
      <w:szCs w:val="24"/>
      <w:lang w:val="nl-BE"/>
    </w:rPr>
  </w:style>
  <w:style w:type="paragraph" w:styleId="Title">
    <w:name w:val="Title"/>
    <w:basedOn w:val="Normal"/>
    <w:next w:val="Normal"/>
    <w:link w:val="TitleChar"/>
    <w:uiPriority w:val="10"/>
    <w:rsid w:val="00991C2B"/>
    <w:pPr>
      <w:framePr w:wrap="notBeside" w:hAnchor="text" w:vAnchor="text" w:y="1"/>
      <w:spacing w:before="420" w:after="520" w:line="1200" w:lineRule="exact"/>
    </w:pPr>
    <w:rPr>
      <w:rFonts w:ascii="FlandersArtSans-Medium" w:hAnsi="FlandersArtSans-Medium" w:eastAsiaTheme="majorEastAsia" w:cstheme="majorBidi"/>
      <w:caps/>
      <w:color w:val="auto"/>
      <w:spacing w:val="5"/>
      <w:sz w:val="100"/>
      <w:szCs w:val="56"/>
      <w:u w:val="single"/>
    </w:rPr>
  </w:style>
  <w:style w:type="character" w:styleId="TitleChar" w:customStyle="1">
    <w:name w:val="Title Char"/>
    <w:basedOn w:val="DefaultParagraphFont"/>
    <w:link w:val="Title"/>
    <w:uiPriority w:val="10"/>
    <w:rsid w:val="00117227"/>
    <w:rPr>
      <w:rFonts w:ascii="FlandersArtSans-Medium" w:hAnsi="FlandersArtSans-Medium" w:eastAsiaTheme="majorEastAsia" w:cstheme="majorBidi"/>
      <w:caps/>
      <w:spacing w:val="5"/>
      <w:sz w:val="100"/>
      <w:szCs w:val="56"/>
      <w:u w:val="single"/>
      <w:lang w:val="nl-BE"/>
    </w:rPr>
  </w:style>
  <w:style w:type="character" w:styleId="Heading1Char" w:customStyle="1">
    <w:name w:val="Heading 1 Char"/>
    <w:basedOn w:val="DefaultParagraphFont"/>
    <w:link w:val="Heading1"/>
    <w:uiPriority w:val="9"/>
    <w:rsid w:val="00107368"/>
    <w:rPr>
      <w:rFonts w:ascii="FlandersArtSans-Bold" w:hAnsi="FlandersArtSans-Bold" w:eastAsiaTheme="majorEastAsia" w:cstheme="majorBidi"/>
      <w:bCs/>
      <w:caps/>
      <w:sz w:val="36"/>
      <w:szCs w:val="52"/>
      <w:lang w:val="nl-BE"/>
    </w:rPr>
  </w:style>
  <w:style w:type="paragraph" w:styleId="TOCHeading">
    <w:name w:val="TOC Heading"/>
    <w:basedOn w:val="Normal"/>
    <w:next w:val="Normal"/>
    <w:uiPriority w:val="39"/>
    <w:unhideWhenUsed/>
    <w:rsid w:val="005B2904"/>
    <w:pPr>
      <w:spacing w:after="240"/>
    </w:pPr>
    <w:rPr>
      <w:rFonts w:ascii="FlandersArtSans-Regular" w:hAnsi="FlandersArtSans-Regular"/>
      <w:caps/>
      <w:color w:val="3C3D3C"/>
      <w:sz w:val="24"/>
      <w:szCs w:val="28"/>
    </w:rPr>
  </w:style>
  <w:style w:type="character" w:styleId="Heading2Char" w:customStyle="1">
    <w:name w:val="Heading 2 Char"/>
    <w:basedOn w:val="DefaultParagraphFont"/>
    <w:link w:val="Heading2"/>
    <w:uiPriority w:val="9"/>
    <w:rsid w:val="00107368"/>
    <w:rPr>
      <w:rFonts w:ascii="FlandersArtSans-Regular" w:hAnsi="FlandersArtSans-Regular" w:eastAsiaTheme="majorEastAsia" w:cstheme="majorBidi"/>
      <w:bCs/>
      <w:caps/>
      <w:sz w:val="32"/>
      <w:szCs w:val="32"/>
      <w:u w:val="dotted"/>
      <w:lang w:val="nl-BE"/>
    </w:rPr>
  </w:style>
  <w:style w:type="character" w:styleId="Heading3Char" w:customStyle="1">
    <w:name w:val="Heading 3 Char"/>
    <w:basedOn w:val="DefaultParagraphFont"/>
    <w:link w:val="Heading3"/>
    <w:uiPriority w:val="9"/>
    <w:rsid w:val="001166C9"/>
    <w:rPr>
      <w:rFonts w:ascii="FlandersArtSerif-Bold" w:hAnsi="FlandersArtSerif-Bold" w:eastAsiaTheme="majorEastAsia" w:cstheme="majorBidi"/>
      <w:bCs/>
      <w:sz w:val="24"/>
      <w:szCs w:val="24"/>
      <w:lang w:val="nl-BE"/>
    </w:rPr>
  </w:style>
  <w:style w:type="character" w:styleId="Heading4Char" w:customStyle="1">
    <w:name w:val="Heading 4 Char"/>
    <w:basedOn w:val="DefaultParagraphFont"/>
    <w:link w:val="Heading4"/>
    <w:uiPriority w:val="9"/>
    <w:rsid w:val="00054F9B"/>
    <w:rPr>
      <w:rFonts w:ascii="FlandersArtSerif-Bold" w:hAnsi="FlandersArtSerif-Bold" w:eastAsiaTheme="majorEastAsia" w:cstheme="majorBidi"/>
      <w:bCs/>
      <w:iCs/>
      <w:color w:val="000000" w:themeColor="text1"/>
      <w:u w:val="single"/>
      <w:lang w:val="nl-BE"/>
    </w:rPr>
  </w:style>
  <w:style w:type="character" w:styleId="Heading5Char" w:customStyle="1">
    <w:name w:val="Heading 5 Char"/>
    <w:basedOn w:val="DefaultParagraphFont"/>
    <w:link w:val="Heading5"/>
    <w:uiPriority w:val="9"/>
    <w:rsid w:val="00444C33"/>
    <w:rPr>
      <w:rFonts w:ascii="FlandersArtSans-Regular" w:hAnsi="FlandersArtSans-Regular" w:eastAsiaTheme="majorEastAsia" w:cstheme="majorBidi"/>
      <w:color w:val="3C3D3C"/>
      <w:lang w:val="nl-BE"/>
    </w:rPr>
  </w:style>
  <w:style w:type="character" w:styleId="Heading6Char" w:customStyle="1">
    <w:name w:val="Heading 6 Char"/>
    <w:basedOn w:val="DefaultParagraphFont"/>
    <w:link w:val="Heading6"/>
    <w:uiPriority w:val="9"/>
    <w:rsid w:val="00444C33"/>
    <w:rPr>
      <w:rFonts w:ascii="FlandersArtSerif-Regular" w:hAnsi="FlandersArtSerif-Regular" w:eastAsiaTheme="majorEastAsia" w:cstheme="majorBidi"/>
      <w:iCs/>
      <w:color w:val="6F7173"/>
      <w:lang w:val="nl-BE"/>
    </w:rPr>
  </w:style>
  <w:style w:type="character" w:styleId="Heading7Char" w:customStyle="1">
    <w:name w:val="Heading 7 Char"/>
    <w:basedOn w:val="DefaultParagraphFont"/>
    <w:link w:val="Heading7"/>
    <w:uiPriority w:val="9"/>
    <w:rsid w:val="00444C33"/>
    <w:rPr>
      <w:rFonts w:ascii="FlandersArtSerif-Medium" w:hAnsi="FlandersArtSerif-Medium" w:eastAsiaTheme="majorEastAsia" w:cstheme="majorBidi"/>
      <w:iCs/>
      <w:color w:val="9B9DA0"/>
      <w:lang w:val="nl-BE"/>
    </w:rPr>
  </w:style>
  <w:style w:type="character" w:styleId="Heading8Char" w:customStyle="1">
    <w:name w:val="Heading 8 Char"/>
    <w:basedOn w:val="DefaultParagraphFont"/>
    <w:link w:val="Heading8"/>
    <w:uiPriority w:val="9"/>
    <w:rsid w:val="00444C33"/>
    <w:rPr>
      <w:rFonts w:ascii="FlandersArtSerif-Regular" w:hAnsi="FlandersArtSerif-Regular" w:eastAsiaTheme="majorEastAsia" w:cstheme="majorBidi"/>
      <w:color w:val="3C3D3C"/>
      <w:szCs w:val="20"/>
      <w:lang w:val="nl-BE"/>
    </w:rPr>
  </w:style>
  <w:style w:type="character" w:styleId="Heading9Char" w:customStyle="1">
    <w:name w:val="Heading 9 Char"/>
    <w:basedOn w:val="DefaultParagraphFont"/>
    <w:link w:val="Heading9"/>
    <w:uiPriority w:val="9"/>
    <w:rsid w:val="00444C33"/>
    <w:rPr>
      <w:rFonts w:ascii="FlandersArtSerif-Regular" w:hAnsi="FlandersArtSerif-Regular" w:eastAsiaTheme="majorEastAsia" w:cstheme="majorBidi"/>
      <w:iCs/>
      <w:color w:val="6F7173"/>
      <w:szCs w:val="20"/>
      <w:lang w:val="nl-BE"/>
    </w:rPr>
  </w:style>
  <w:style w:type="paragraph" w:styleId="TOC1">
    <w:name w:val="toc 1"/>
    <w:basedOn w:val="Normal"/>
    <w:next w:val="Normal"/>
    <w:autoRedefine/>
    <w:uiPriority w:val="39"/>
    <w:unhideWhenUsed/>
    <w:rsid w:val="00991C2B"/>
    <w:pPr>
      <w:tabs>
        <w:tab w:val="clear" w:pos="3686"/>
        <w:tab w:val="left" w:pos="851"/>
        <w:tab w:val="right" w:leader="dot" w:pos="9060"/>
      </w:tabs>
      <w:spacing w:before="60" w:after="60"/>
    </w:pPr>
    <w:rPr>
      <w:noProof/>
      <w:color w:val="000000" w:themeColor="text1"/>
    </w:rPr>
  </w:style>
  <w:style w:type="paragraph" w:styleId="TOC2">
    <w:name w:val="toc 2"/>
    <w:basedOn w:val="Normal"/>
    <w:next w:val="Normal"/>
    <w:autoRedefine/>
    <w:uiPriority w:val="39"/>
    <w:unhideWhenUsed/>
    <w:rsid w:val="00991C2B"/>
    <w:pPr>
      <w:tabs>
        <w:tab w:val="clear" w:pos="3686"/>
        <w:tab w:val="left" w:pos="851"/>
        <w:tab w:val="right" w:pos="9060"/>
      </w:tabs>
    </w:pPr>
    <w:rPr>
      <w:noProof/>
      <w:color w:val="6F7173"/>
      <w:sz w:val="18"/>
    </w:rPr>
  </w:style>
  <w:style w:type="paragraph" w:styleId="TOC3">
    <w:name w:val="toc 3"/>
    <w:basedOn w:val="Normal"/>
    <w:next w:val="Normal"/>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DefaultParagraphFont"/>
    <w:uiPriority w:val="99"/>
    <w:unhideWhenUsed/>
    <w:rsid w:val="00991C2B"/>
    <w:rPr>
      <w:color w:val="3C96BE"/>
      <w:u w:val="single"/>
    </w:rPr>
  </w:style>
  <w:style w:type="paragraph" w:styleId="ListParagraph">
    <w:name w:val="List Paragraph"/>
    <w:basedOn w:val="Normal"/>
    <w:uiPriority w:val="34"/>
    <w:rsid w:val="00991C2B"/>
    <w:pPr>
      <w:ind w:left="426"/>
    </w:pPr>
  </w:style>
  <w:style w:type="paragraph" w:styleId="ListBullet">
    <w:name w:val="List Bullet"/>
    <w:basedOn w:val="Vlottetekst-roodMSF"/>
    <w:uiPriority w:val="99"/>
    <w:unhideWhenUsed/>
    <w:qFormat/>
    <w:rsid w:val="00A436FB"/>
    <w:pPr>
      <w:numPr>
        <w:numId w:val="12"/>
      </w:numPr>
    </w:pPr>
  </w:style>
  <w:style w:type="paragraph" w:styleId="ListBullet2">
    <w:name w:val="List Bullet 2"/>
    <w:basedOn w:val="Inspringing"/>
    <w:uiPriority w:val="99"/>
    <w:unhideWhenUsed/>
    <w:rsid w:val="00A436FB"/>
    <w:pPr>
      <w:numPr>
        <w:numId w:val="13"/>
      </w:numPr>
    </w:pPr>
  </w:style>
  <w:style w:type="paragraph" w:styleId="ListBullet3">
    <w:name w:val="List Bullet 3"/>
    <w:basedOn w:val="Normal"/>
    <w:uiPriority w:val="99"/>
    <w:unhideWhenUsed/>
    <w:rsid w:val="00991C2B"/>
    <w:pPr>
      <w:numPr>
        <w:numId w:val="4"/>
      </w:numPr>
    </w:pPr>
  </w:style>
  <w:style w:type="paragraph" w:styleId="ListBullet4">
    <w:name w:val="List Bullet 4"/>
    <w:basedOn w:val="Normal"/>
    <w:uiPriority w:val="99"/>
    <w:unhideWhenUsed/>
    <w:rsid w:val="00991C2B"/>
    <w:pPr>
      <w:numPr>
        <w:numId w:val="5"/>
      </w:numPr>
      <w:tabs>
        <w:tab w:val="clear" w:pos="3686"/>
      </w:tabs>
    </w:pPr>
  </w:style>
  <w:style w:type="paragraph" w:styleId="ListBullet5">
    <w:name w:val="List Bullet 5"/>
    <w:basedOn w:val="Normal"/>
    <w:uiPriority w:val="99"/>
    <w:unhideWhenUsed/>
    <w:rsid w:val="00991C2B"/>
    <w:pPr>
      <w:numPr>
        <w:numId w:val="6"/>
      </w:numPr>
      <w:tabs>
        <w:tab w:val="clear" w:pos="3686"/>
      </w:tabs>
    </w:pPr>
  </w:style>
  <w:style w:type="paragraph" w:styleId="FootnoteText">
    <w:name w:val="footnote text"/>
    <w:basedOn w:val="Normal"/>
    <w:link w:val="FootnoteTextChar"/>
    <w:uiPriority w:val="99"/>
    <w:semiHidden/>
    <w:unhideWhenUsed/>
    <w:rsid w:val="00991C2B"/>
    <w:pPr>
      <w:spacing w:line="240" w:lineRule="auto"/>
    </w:pPr>
    <w:rPr>
      <w:sz w:val="14"/>
      <w:szCs w:val="20"/>
    </w:rPr>
  </w:style>
  <w:style w:type="character" w:styleId="FootnoteTextChar" w:customStyle="1">
    <w:name w:val="Footnote Text Char"/>
    <w:basedOn w:val="DefaultParagraphFont"/>
    <w:link w:val="FootnoteText"/>
    <w:uiPriority w:val="99"/>
    <w:semiHidden/>
    <w:rsid w:val="00932353"/>
    <w:rPr>
      <w:rFonts w:ascii="FlandersArtSerif-Regular" w:hAnsi="FlandersArtSerif-Regular"/>
      <w:color w:val="140803" w:themeColor="background2" w:themeShade="1A"/>
      <w:sz w:val="14"/>
      <w:szCs w:val="20"/>
      <w:lang w:val="nl-BE"/>
    </w:rPr>
  </w:style>
  <w:style w:type="character" w:styleId="FootnoteReference">
    <w:name w:val="footnote reference"/>
    <w:basedOn w:val="DefaultParagraphFont"/>
    <w:uiPriority w:val="99"/>
    <w:semiHidden/>
    <w:unhideWhenUsed/>
    <w:rsid w:val="00991C2B"/>
    <w:rPr>
      <w:vertAlign w:val="superscript"/>
    </w:rPr>
  </w:style>
  <w:style w:type="paragraph" w:styleId="TableofFigures">
    <w:name w:val="table of figures"/>
    <w:basedOn w:val="Normal"/>
    <w:next w:val="Normal"/>
    <w:uiPriority w:val="99"/>
    <w:semiHidden/>
    <w:unhideWhenUsed/>
    <w:rsid w:val="00991C2B"/>
    <w:pPr>
      <w:tabs>
        <w:tab w:val="clear" w:pos="3686"/>
      </w:tabs>
    </w:pPr>
    <w:rPr>
      <w:b/>
      <w:color w:val="2B979D" w:themeColor="text2"/>
      <w:sz w:val="24"/>
    </w:rPr>
  </w:style>
  <w:style w:type="paragraph" w:styleId="TableofAuthorities">
    <w:name w:val="table of authorities"/>
    <w:basedOn w:val="Normal"/>
    <w:next w:val="Normal"/>
    <w:uiPriority w:val="99"/>
    <w:semiHidden/>
    <w:unhideWhenUsed/>
    <w:rsid w:val="00991C2B"/>
    <w:pPr>
      <w:tabs>
        <w:tab w:val="clear" w:pos="3686"/>
      </w:tabs>
      <w:ind w:left="200" w:hanging="200"/>
    </w:pPr>
    <w:rPr>
      <w:color w:val="2B979D" w:themeColor="text2"/>
      <w:sz w:val="24"/>
    </w:rPr>
  </w:style>
  <w:style w:type="paragraph" w:styleId="ListNumber">
    <w:name w:val="List Number"/>
    <w:basedOn w:val="ListParagraph"/>
    <w:uiPriority w:val="99"/>
    <w:unhideWhenUsed/>
    <w:rsid w:val="00991C2B"/>
    <w:pPr>
      <w:numPr>
        <w:numId w:val="7"/>
      </w:numPr>
    </w:pPr>
  </w:style>
  <w:style w:type="paragraph" w:styleId="ListNumber2">
    <w:name w:val="List Number 2"/>
    <w:basedOn w:val="ListParagraph"/>
    <w:uiPriority w:val="99"/>
    <w:unhideWhenUsed/>
    <w:rsid w:val="00991C2B"/>
    <w:pPr>
      <w:numPr>
        <w:numId w:val="8"/>
      </w:numPr>
    </w:pPr>
  </w:style>
  <w:style w:type="paragraph" w:styleId="ListNumber3">
    <w:name w:val="List Number 3"/>
    <w:basedOn w:val="ListParagraph"/>
    <w:uiPriority w:val="99"/>
    <w:unhideWhenUsed/>
    <w:rsid w:val="00991C2B"/>
    <w:pPr>
      <w:numPr>
        <w:numId w:val="9"/>
      </w:numPr>
    </w:pPr>
  </w:style>
  <w:style w:type="paragraph" w:styleId="ListNumber4">
    <w:name w:val="List Number 4"/>
    <w:basedOn w:val="ListParagraph"/>
    <w:uiPriority w:val="99"/>
    <w:unhideWhenUsed/>
    <w:rsid w:val="00991C2B"/>
    <w:pPr>
      <w:numPr>
        <w:numId w:val="10"/>
      </w:numPr>
    </w:pPr>
  </w:style>
  <w:style w:type="paragraph" w:styleId="ListNumber5">
    <w:name w:val="List Number 5"/>
    <w:basedOn w:val="ListParagraph"/>
    <w:uiPriority w:val="99"/>
    <w:unhideWhenUsed/>
    <w:rsid w:val="00991C2B"/>
    <w:pPr>
      <w:numPr>
        <w:numId w:val="11"/>
      </w:numPr>
    </w:pPr>
  </w:style>
  <w:style w:type="paragraph" w:styleId="Quote">
    <w:name w:val="Quote"/>
    <w:basedOn w:val="Normal"/>
    <w:next w:val="Normal"/>
    <w:link w:val="QuoteChar"/>
    <w:uiPriority w:val="29"/>
    <w:rsid w:val="00991C2B"/>
    <w:pPr>
      <w:spacing w:before="120" w:after="120" w:line="320" w:lineRule="exact"/>
      <w:ind w:left="709" w:right="567" w:hanging="142"/>
    </w:pPr>
    <w:rPr>
      <w:color w:val="auto"/>
      <w:sz w:val="28"/>
      <w:szCs w:val="28"/>
    </w:rPr>
  </w:style>
  <w:style w:type="character" w:styleId="QuoteChar" w:customStyle="1">
    <w:name w:val="Quote Char"/>
    <w:basedOn w:val="DefaultParagraphFont"/>
    <w:link w:val="Quote"/>
    <w:uiPriority w:val="29"/>
    <w:rsid w:val="00450110"/>
    <w:rPr>
      <w:rFonts w:ascii="FlandersArtSerif-Regular" w:hAnsi="FlandersArtSerif-Regular"/>
      <w:sz w:val="28"/>
      <w:szCs w:val="28"/>
      <w:lang w:val="nl-BE"/>
    </w:rPr>
  </w:style>
  <w:style w:type="paragraph" w:styleId="IntenseQuote">
    <w:name w:val="Intense Quote"/>
    <w:basedOn w:val="Quote"/>
    <w:next w:val="Normal"/>
    <w:link w:val="IntenseQuoteChar"/>
    <w:uiPriority w:val="30"/>
    <w:rsid w:val="00991C2B"/>
    <w:rPr>
      <w:b/>
      <w:color w:val="2F2F2F"/>
    </w:rPr>
  </w:style>
  <w:style w:type="character" w:styleId="IntenseQuoteChar" w:customStyle="1">
    <w:name w:val="Intense Quote Char"/>
    <w:basedOn w:val="DefaultParagraphFont"/>
    <w:link w:val="IntenseQuote"/>
    <w:uiPriority w:val="30"/>
    <w:rsid w:val="00EE09B9"/>
    <w:rPr>
      <w:rFonts w:ascii="FlandersArtSerif-Regular" w:hAnsi="FlandersArtSerif-Regular"/>
      <w:b/>
      <w:color w:val="2F2F2F"/>
      <w:sz w:val="28"/>
      <w:szCs w:val="28"/>
      <w:lang w:val="nl-BE"/>
    </w:rPr>
  </w:style>
  <w:style w:type="character" w:styleId="Emphasis">
    <w:name w:val="Emphasis"/>
    <w:basedOn w:val="DefaultParagraphFont"/>
    <w:uiPriority w:val="20"/>
    <w:rsid w:val="00991C2B"/>
    <w:rPr>
      <w:b/>
      <w:i/>
      <w:iCs/>
    </w:rPr>
  </w:style>
  <w:style w:type="character" w:styleId="SubtleReference">
    <w:name w:val="Subtle Reference"/>
    <w:basedOn w:val="DefaultParagraphFont"/>
    <w:uiPriority w:val="31"/>
    <w:rsid w:val="00991C2B"/>
    <w:rPr>
      <w:caps/>
      <w:smallCaps w:val="0"/>
      <w:color w:val="auto"/>
      <w:sz w:val="16"/>
      <w:u w:val="none"/>
      <w:bdr w:val="none" w:color="auto" w:sz="0" w:space="0"/>
    </w:rPr>
  </w:style>
  <w:style w:type="character" w:styleId="IntenseReference">
    <w:name w:val="Intense Reference"/>
    <w:basedOn w:val="DefaultParagraphFont"/>
    <w:uiPriority w:val="32"/>
    <w:rsid w:val="00991C2B"/>
    <w:rPr>
      <w:b/>
      <w:bCs/>
      <w:i w:val="0"/>
      <w:caps/>
      <w:smallCaps w:val="0"/>
      <w:color w:val="auto"/>
      <w:spacing w:val="5"/>
      <w:sz w:val="16"/>
      <w:u w:val="none"/>
    </w:rPr>
  </w:style>
  <w:style w:type="paragraph" w:styleId="Caption">
    <w:name w:val="caption"/>
    <w:basedOn w:val="Normal"/>
    <w:next w:val="Normal"/>
    <w:uiPriority w:val="35"/>
    <w:unhideWhenUsed/>
    <w:rsid w:val="00991C2B"/>
    <w:pPr>
      <w:spacing w:before="120" w:after="200" w:line="240" w:lineRule="auto"/>
    </w:pPr>
    <w:rPr>
      <w:bCs/>
      <w:color w:val="auto"/>
      <w:sz w:val="18"/>
      <w:szCs w:val="18"/>
    </w:rPr>
  </w:style>
  <w:style w:type="table" w:styleId="TabelVO" w:customStyle="1">
    <w:name w:val="Tabel VO"/>
    <w:basedOn w:val="TableNormal"/>
    <w:uiPriority w:val="99"/>
    <w:rsid w:val="00991C2B"/>
    <w:pPr>
      <w:spacing w:after="0" w:line="240" w:lineRule="auto"/>
      <w:jc w:val="center"/>
    </w:pPr>
    <w:rPr>
      <w:rFonts w:ascii="Flanders Art Serif" w:hAnsi="Flanders Art Serif"/>
    </w:rPr>
    <w:tblPr>
      <w:tblStyleRowBandSize w:val="2"/>
      <w:tblBorders>
        <w:top w:val="single" w:color="9B9DA0" w:sz="8" w:space="0"/>
        <w:left w:val="single" w:color="9B9DA0" w:sz="8" w:space="0"/>
        <w:bottom w:val="single" w:color="9B9DA0" w:sz="8" w:space="0"/>
        <w:right w:val="single" w:color="9B9DA0" w:sz="8" w:space="0"/>
        <w:insideH w:val="single" w:color="9B9DA0" w:sz="8" w:space="0"/>
        <w:insideV w:val="single" w:color="9B9DA0" w:sz="8" w:space="0"/>
      </w:tblBorders>
    </w:tblPr>
    <w:tcPr>
      <w:shd w:val="clear" w:color="auto" w:fill="CC5621" w:themeFill="background2"/>
      <w:vAlign w:val="center"/>
    </w:tcPr>
  </w:style>
  <w:style w:type="table" w:styleId="Lijsttabel6kleurrijk1" w:customStyle="1">
    <w:name w:val="Lijsttabel 6 kleurrijk1"/>
    <w:basedOn w:val="TableNormal"/>
    <w:uiPriority w:val="51"/>
    <w:rsid w:val="00991C2B"/>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1" w:customStyle="1">
    <w:name w:val="Rastertabel 41"/>
    <w:basedOn w:val="TabelVO"/>
    <w:uiPriority w:val="49"/>
    <w:rsid w:val="00991C2B"/>
    <w:tblPr>
      <w:tblStyleRowBandSize w:val="1"/>
      <w:tblStyleColBandSize w:val="1"/>
      <w:tblBorders>
        <w:top w:val="none" w:color="auto" w:sz="0" w:space="0"/>
        <w:left w:val="none" w:color="auto" w:sz="0" w:space="0"/>
        <w:bottom w:val="single" w:color="666666" w:themeColor="text1" w:themeTint="99" w:sz="4" w:space="0"/>
        <w:right w:val="none" w:color="auto" w:sz="0" w:space="0"/>
        <w:insideH w:val="none" w:color="auto" w:sz="0" w:space="0"/>
        <w:insideV w:val="single" w:color="666666" w:themeColor="text1" w:themeTint="99" w:sz="4" w:space="0"/>
      </w:tblBorders>
    </w:tblPr>
    <w:tcPr>
      <w:shd w:val="clear" w:color="auto" w:fill="auto"/>
    </w:tc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tijl1" w:customStyle="1">
    <w:name w:val="Stijl1"/>
    <w:basedOn w:val="TableNormal"/>
    <w:uiPriority w:val="99"/>
    <w:rsid w:val="00991C2B"/>
    <w:pPr>
      <w:spacing w:after="0" w:line="240" w:lineRule="auto"/>
    </w:pPr>
    <w:tblPr/>
  </w:style>
  <w:style w:type="paragraph" w:styleId="Tabelheader" w:customStyle="1">
    <w:name w:val="Tabel header"/>
    <w:basedOn w:val="Normal"/>
    <w:qFormat/>
    <w:rsid w:val="00991C2B"/>
    <w:pPr>
      <w:spacing w:line="240" w:lineRule="auto"/>
      <w:jc w:val="center"/>
    </w:pPr>
    <w:rPr>
      <w:rFonts w:ascii="FlandersArtSerif-Medium" w:hAnsi="FlandersArtSerif-Medium"/>
      <w:bCs/>
      <w:color w:val="FFFFFF" w:themeColor="background1"/>
      <w:sz w:val="17"/>
    </w:rPr>
  </w:style>
  <w:style w:type="paragraph" w:styleId="Tabelinhoud" w:customStyle="1">
    <w:name w:val="Tabel inhoud"/>
    <w:basedOn w:val="Normal"/>
    <w:qFormat/>
    <w:rsid w:val="00991C2B"/>
    <w:pPr>
      <w:jc w:val="center"/>
    </w:pPr>
    <w:rPr>
      <w:bCs/>
      <w:sz w:val="17"/>
      <w:szCs w:val="17"/>
    </w:rPr>
  </w:style>
  <w:style w:type="paragraph" w:styleId="HeaderenFooterpagina1" w:customStyle="1">
    <w:name w:val="Header en Footer pagina 1"/>
    <w:basedOn w:val="Normal"/>
    <w:qFormat/>
    <w:rsid w:val="00991C2B"/>
    <w:pPr>
      <w:spacing w:line="280" w:lineRule="exact"/>
      <w:jc w:val="right"/>
    </w:pPr>
    <w:rPr>
      <w:color w:val="auto"/>
      <w:sz w:val="24"/>
    </w:rPr>
  </w:style>
  <w:style w:type="paragraph" w:styleId="Vlottetekst-roodMSF" w:customStyle="1">
    <w:name w:val="Vlotte tekst - rood MSF"/>
    <w:basedOn w:val="Normal"/>
    <w:rsid w:val="00991C2B"/>
    <w:pPr>
      <w:numPr>
        <w:numId w:val="2"/>
      </w:numPr>
    </w:pPr>
  </w:style>
  <w:style w:type="paragraph" w:styleId="streepjes" w:customStyle="1">
    <w:name w:val="streepjes"/>
    <w:basedOn w:val="Normal"/>
    <w:qFormat/>
    <w:rsid w:val="00991C2B"/>
    <w:pPr>
      <w:tabs>
        <w:tab w:val="clear" w:pos="3686"/>
        <w:tab w:val="right" w:pos="9923"/>
      </w:tabs>
      <w:jc w:val="right"/>
    </w:pPr>
    <w:rPr>
      <w:rFonts w:ascii="Calibri" w:hAnsi="Calibri" w:cs="Calibri"/>
      <w:color w:val="auto"/>
      <w:sz w:val="16"/>
    </w:rPr>
  </w:style>
  <w:style w:type="paragraph" w:styleId="Inspringing" w:customStyle="1">
    <w:name w:val="Inspringing"/>
    <w:basedOn w:val="Normal"/>
    <w:rsid w:val="00991C2B"/>
    <w:pPr>
      <w:numPr>
        <w:numId w:val="3"/>
      </w:numPr>
    </w:pPr>
  </w:style>
  <w:style w:type="paragraph" w:styleId="Titelcover" w:customStyle="1">
    <w:name w:val="Titel cover"/>
    <w:next w:val="HeaderenFooterpagina1"/>
    <w:qFormat/>
    <w:rsid w:val="000E3062"/>
    <w:pPr>
      <w:tabs>
        <w:tab w:val="left" w:pos="3864"/>
        <w:tab w:val="right" w:pos="9921"/>
      </w:tabs>
      <w:spacing w:before="7800" w:after="0" w:line="240" w:lineRule="auto"/>
      <w:jc w:val="right"/>
    </w:pPr>
    <w:rPr>
      <w:rFonts w:ascii="Flanders Art Sans Bold" w:hAnsi="Flanders Art Sans Bold" w:cs="Calibri"/>
      <w:sz w:val="84"/>
      <w:szCs w:val="66"/>
      <w:lang w:val="nl-BE"/>
    </w:rPr>
  </w:style>
  <w:style w:type="paragraph" w:styleId="Ondertitelcover" w:customStyle="1">
    <w:name w:val="Ondertitel cover"/>
    <w:qFormat/>
    <w:rsid w:val="000E3062"/>
    <w:pPr>
      <w:spacing w:after="0" w:line="240" w:lineRule="auto"/>
    </w:pPr>
    <w:rPr>
      <w:rFonts w:ascii="Flanders Art Sans Medium" w:hAnsi="Flanders Art Sans Medium"/>
      <w:sz w:val="60"/>
      <w:lang w:val="nl-BE"/>
    </w:rPr>
  </w:style>
  <w:style w:type="paragraph" w:styleId="Entiteitcover" w:customStyle="1">
    <w:name w:val="Entiteit cover"/>
    <w:qFormat/>
    <w:rsid w:val="00FE7B9E"/>
    <w:pPr>
      <w:tabs>
        <w:tab w:val="right" w:pos="9923"/>
      </w:tabs>
      <w:spacing w:before="2200" w:after="0" w:line="306" w:lineRule="exact"/>
    </w:pPr>
    <w:rPr>
      <w:rFonts w:ascii="Flanders Art Sans Medium" w:hAnsi="Flanders Art Sans Medium"/>
      <w:color w:val="FFFFFF" w:themeColor="background1"/>
      <w:sz w:val="34"/>
      <w:szCs w:val="40"/>
      <w:lang w:val="nl-BE"/>
    </w:rPr>
  </w:style>
  <w:style w:type="paragraph" w:styleId="Pa3" w:customStyle="1">
    <w:name w:val="Pa3"/>
    <w:basedOn w:val="Normal"/>
    <w:next w:val="Normal"/>
    <w:uiPriority w:val="99"/>
    <w:rsid w:val="001325D7"/>
    <w:pPr>
      <w:tabs>
        <w:tab w:val="clear" w:pos="3686"/>
      </w:tabs>
      <w:autoSpaceDE w:val="0"/>
      <w:autoSpaceDN w:val="0"/>
      <w:adjustRightInd w:val="0"/>
      <w:spacing w:line="181" w:lineRule="atLeast"/>
      <w:contextualSpacing w:val="0"/>
    </w:pPr>
    <w:rPr>
      <w:rFonts w:ascii="Frutiger 47LightCn" w:hAnsi="Frutiger 47LightCn"/>
      <w:color w:val="auto"/>
      <w:sz w:val="24"/>
      <w:szCs w:val="24"/>
    </w:rPr>
  </w:style>
  <w:style w:type="character" w:styleId="A10" w:customStyle="1">
    <w:name w:val="A10"/>
    <w:uiPriority w:val="99"/>
    <w:rsid w:val="001325D7"/>
    <w:rPr>
      <w:rFonts w:hint="default" w:ascii="Frutiger 47LightCn" w:hAnsi="Frutiger 47LightCn" w:cs="Frutiger 47LightCn"/>
      <w:color w:val="221E1F"/>
      <w:sz w:val="16"/>
      <w:szCs w:val="16"/>
    </w:rPr>
  </w:style>
  <w:style w:type="paragraph" w:styleId="Pa4" w:customStyle="1">
    <w:name w:val="Pa4"/>
    <w:basedOn w:val="Normal"/>
    <w:next w:val="Normal"/>
    <w:uiPriority w:val="99"/>
    <w:rsid w:val="001325D7"/>
    <w:pPr>
      <w:tabs>
        <w:tab w:val="clear" w:pos="3686"/>
      </w:tabs>
      <w:autoSpaceDE w:val="0"/>
      <w:autoSpaceDN w:val="0"/>
      <w:adjustRightInd w:val="0"/>
      <w:spacing w:line="241" w:lineRule="atLeast"/>
      <w:contextualSpacing w:val="0"/>
    </w:pPr>
    <w:rPr>
      <w:rFonts w:ascii="Frutiger 45 Light" w:hAnsi="Frutiger 45 Light"/>
      <w:color w:val="auto"/>
      <w:sz w:val="24"/>
      <w:szCs w:val="24"/>
    </w:rPr>
  </w:style>
  <w:style w:type="character" w:styleId="A5" w:customStyle="1">
    <w:name w:val="A5"/>
    <w:uiPriority w:val="99"/>
    <w:rsid w:val="001325D7"/>
    <w:rPr>
      <w:rFonts w:hint="default" w:ascii="Frutiger 45 Light" w:hAnsi="Frutiger 45 Light" w:cs="Frutiger 45 Light"/>
      <w:color w:val="221E1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PNG" Id="rId13" /><Relationship Type="http://schemas.openxmlformats.org/officeDocument/2006/relationships/image" Target="media/image4.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3.png"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hyperlink" Target="mailto:annie.hondeghem@soc.kuleuven.be" TargetMode="Externa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eader" Target="header2.xml" Id="rId24" /><Relationship Type="http://schemas.openxmlformats.org/officeDocument/2006/relationships/customXml" Target="../customXml/item5.xml" Id="rId5" /><Relationship Type="http://schemas.openxmlformats.org/officeDocument/2006/relationships/hyperlink" Target="mailto:geert.bouckaert@soc.kuleuven.be" TargetMode="External"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webSettings" Target="webSettings.xml" Id="rId10" /><Relationship Type="http://schemas.openxmlformats.org/officeDocument/2006/relationships/hyperlink" Target="mailto:johan.ackaert@uhasselt.be" TargetMode="Externa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jpeg" Id="rId14" /><Relationship Type="http://schemas.openxmlformats.org/officeDocument/2006/relationships/footer" Target="footer2.xml" Id="rId22" /><Relationship Type="http://schemas.openxmlformats.org/officeDocument/2006/relationships/glossaryDocument" Target="glossary/document.xml" Id="rId27" /><Relationship Type="http://schemas.openxmlformats.org/officeDocument/2006/relationships/hyperlink" Target="https://steunpuntbestuurlijkevernieuwing.be/" TargetMode="External" Id="R04b99b5034d641e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BCC86F6A85408ABD932F4554772687"/>
        <w:category>
          <w:name w:val="Algemeen"/>
          <w:gallery w:val="placeholder"/>
        </w:category>
        <w:types>
          <w:type w:val="bbPlcHdr"/>
        </w:types>
        <w:behaviors>
          <w:behavior w:val="content"/>
        </w:behaviors>
        <w:guid w:val="{726756C0-D7E8-4769-9664-4D5FFE3A0B98}"/>
      </w:docPartPr>
      <w:docPartBody>
        <w:p w:rsidR="008E6CA1" w:rsidRDefault="00F952EF">
          <w:pPr>
            <w:pStyle w:val="38BCC86F6A85408ABD932F4554772687"/>
          </w:pPr>
          <w:r w:rsidRPr="002F548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landers Art Sans">
    <w:altName w:val="Arial"/>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altName w:val="Symbol"/>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ndersArtSerif-Regular">
    <w:altName w:val="Courier New"/>
    <w:charset w:val="00"/>
    <w:family w:val="auto"/>
    <w:pitch w:val="variable"/>
    <w:sig w:usb0="00000007" w:usb1="00000000" w:usb2="00000000" w:usb3="00000000" w:csb0="00000093" w:csb1="00000000"/>
  </w:font>
  <w:font w:name="FlandersArtSans-Bold">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FlandersArtSans-Regular">
    <w:altName w:val="Courier New"/>
    <w:charset w:val="00"/>
    <w:family w:val="auto"/>
    <w:pitch w:val="variable"/>
    <w:sig w:usb0="00000007" w:usb1="00000000" w:usb2="00000000" w:usb3="00000000" w:csb0="00000093" w:csb1="00000000"/>
  </w:font>
  <w:font w:name="FlandersArtSerif-Bold">
    <w:altName w:val="Times New Roman"/>
    <w:charset w:val="00"/>
    <w:family w:val="auto"/>
    <w:pitch w:val="variable"/>
    <w:sig w:usb0="00000007" w:usb1="00000000" w:usb2="00000000" w:usb3="00000000" w:csb0="00000093" w:csb1="00000000"/>
  </w:font>
  <w:font w:name="FlandersArtSerif-Medium">
    <w:altName w:val="Courier New"/>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charset w:val="00"/>
    <w:family w:val="auto"/>
    <w:pitch w:val="variable"/>
    <w:sig w:usb0="00000007" w:usb1="00000000" w:usb2="00000000" w:usb3="00000000" w:csb0="00000093" w:csb1="00000000"/>
  </w:font>
  <w:font w:name="Flanders Art Sans Bold">
    <w:altName w:val="Courier New"/>
    <w:panose1 w:val="00000000000000000000"/>
    <w:charset w:val="00"/>
    <w:family w:val="modern"/>
    <w:notTrueType/>
    <w:pitch w:val="variable"/>
    <w:sig w:usb0="00000001"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charset w:val="00"/>
    <w:family w:val="swiss"/>
    <w:pitch w:val="variable"/>
    <w:sig w:usb0="00000003" w:usb1="00000000" w:usb2="00000000" w:usb3="00000000" w:csb0="00000001" w:csb1="00000000"/>
  </w:font>
  <w:font w:name="FlandersArtSans-Light">
    <w:altName w:val="Times New Roman"/>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2EF"/>
    <w:rsid w:val="00060EA5"/>
    <w:rsid w:val="008E6CA1"/>
    <w:rsid w:val="00A2359E"/>
    <w:rsid w:val="00F952E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8BCC86F6A85408ABD932F4554772687">
    <w:name w:val="38BCC86F6A85408ABD932F45547726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JSM">
  <a:themeElements>
    <a:clrScheme name="CJSM">
      <a:dk1>
        <a:sysClr val="windowText" lastClr="000000"/>
      </a:dk1>
      <a:lt1>
        <a:sysClr val="window" lastClr="FFFFFF"/>
      </a:lt1>
      <a:dk2>
        <a:srgbClr val="2B979D"/>
      </a:dk2>
      <a:lt2>
        <a:srgbClr val="CC5621"/>
      </a:lt2>
      <a:accent1>
        <a:srgbClr val="5D6009"/>
      </a:accent1>
      <a:accent2>
        <a:srgbClr val="2B979D"/>
      </a:accent2>
      <a:accent3>
        <a:srgbClr val="CC5621"/>
      </a:accent3>
      <a:accent4>
        <a:srgbClr val="5D6009"/>
      </a:accent4>
      <a:accent5>
        <a:srgbClr val="000000"/>
      </a:accent5>
      <a:accent6>
        <a:srgbClr val="FFFFFF"/>
      </a:accent6>
      <a:hlink>
        <a:srgbClr val="000000"/>
      </a:hlink>
      <a:folHlink>
        <a:srgbClr val="00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ff7d12c-bb71-4270-bd29-9c4d45ff3327">ccb83ae2-7193-4c77-a721-f0357b5d74e3</_dlc_DocId>
    <_dlc_DocIdUrl xmlns="aff7d12c-bb71-4270-bd29-9c4d45ff3327">
      <Url>https://www.groupware.kuleuven.be/sites/cocops/_layouts/15/DocIdRedir.aspx?ID=ccb83ae2-7193-4c77-a721-f0357b5d74e3</Url>
      <Description>ccb83ae2-7193-4c77-a721-f0357b5d74e3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F9FFFD23671C429F945B8464B25EDD" ma:contentTypeVersion="0" ma:contentTypeDescription="Create a new document." ma:contentTypeScope="" ma:versionID="b31a65c05c593010170a03d80004c1d1">
  <xsd:schema xmlns:xsd="http://www.w3.org/2001/XMLSchema" xmlns:xs="http://www.w3.org/2001/XMLSchema" xmlns:p="http://schemas.microsoft.com/office/2006/metadata/properties" xmlns:ns2="aff7d12c-bb71-4270-bd29-9c4d45ff3327" targetNamespace="http://schemas.microsoft.com/office/2006/metadata/properties" ma:root="true" ma:fieldsID="7cdb7867af3a566c07aa559a447ea5ca" ns2:_="">
    <xsd:import namespace="aff7d12c-bb71-4270-bd29-9c4d45ff332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7d12c-bb71-4270-bd29-9c4d45ff33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3CDB9-FF12-44E4-BD70-E8320E166A23}">
  <ds:schemaRefs>
    <ds:schemaRef ds:uri="http://schemas.microsoft.com/sharepoint/v3/contenttype/forms"/>
  </ds:schemaRefs>
</ds:datastoreItem>
</file>

<file path=customXml/itemProps3.xml><?xml version="1.0" encoding="utf-8"?>
<ds:datastoreItem xmlns:ds="http://schemas.openxmlformats.org/officeDocument/2006/customXml" ds:itemID="{6AF5FFEB-1320-4E67-916D-9449ED251032}">
  <ds:schemaRefs>
    <ds:schemaRef ds:uri="aff7d12c-bb71-4270-bd29-9c4d45ff332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CD917A4-D1BA-4FF3-9E5D-1FEECDF62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7d12c-bb71-4270-bd29-9c4d45ff3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F5A3DD-0CAB-449C-97C6-B7ABF1413CA0}">
  <ds:schemaRefs>
    <ds:schemaRef ds:uri="http://schemas.microsoft.com/sharepoint/events"/>
  </ds:schemaRefs>
</ds:datastoreItem>
</file>

<file path=customXml/itemProps6.xml><?xml version="1.0" encoding="utf-8"?>
<ds:datastoreItem xmlns:ds="http://schemas.openxmlformats.org/officeDocument/2006/customXml" ds:itemID="{EA0AECE1-E0B6-41D4-AC09-712CCF6D1B6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Tatjana Van Huyck</dc:creator>
  <cp:lastModifiedBy>Tatjana Van Huyck</cp:lastModifiedBy>
  <cp:revision>10</cp:revision>
  <cp:lastPrinted>2014-03-28T18:07:00Z</cp:lastPrinted>
  <dcterms:created xsi:type="dcterms:W3CDTF">2017-02-07T15:16:00Z</dcterms:created>
  <dcterms:modified xsi:type="dcterms:W3CDTF">2018-08-20T08:10:53Z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0x010100EDF9FFFD23671C429F945B8464B25EDD</vt:lpwstr>
  </property>
  <property fmtid="{D5CDD505-2E9C-101B-9397-08002B2CF9AE}" pid="3" name="_dlc_DocIdItemGuid">
    <vt:lpwstr>ccb83ae2-7193-4c77-a721-f0357b5d74e3</vt:lpwstr>
  </property>
</Properties>
</file>